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473" w:rsidRDefault="00FB19F1">
      <w:pPr>
        <w:spacing w:before="314" w:line="170" w:lineRule="auto"/>
        <w:ind w:left="0" w:firstLine="0"/>
        <w:rPr>
          <w:rFonts w:ascii="宋体" w:eastAsia="宋体" w:hAnsi="宋体" w:cs="宋体"/>
          <w:color w:val="656464"/>
          <w:spacing w:val="-7"/>
          <w:sz w:val="71"/>
          <w:szCs w:val="71"/>
        </w:rPr>
      </w:pPr>
      <w:r>
        <w:rPr>
          <w:rFonts w:ascii="Segoe Print" w:eastAsia="Segoe Print" w:hAnsi="Segoe Print" w:cs="Segoe Print" w:hint="eastAsia"/>
          <w:color w:val="656464"/>
          <w:spacing w:val="-7"/>
          <w:sz w:val="71"/>
          <w:szCs w:val="71"/>
        </w:rPr>
        <w:t>SV1-25</w:t>
      </w:r>
      <w:r>
        <w:rPr>
          <w:rFonts w:ascii="宋体" w:eastAsia="宋体" w:hAnsi="宋体" w:cs="宋体" w:hint="eastAsia"/>
          <w:color w:val="656464"/>
          <w:spacing w:val="-7"/>
          <w:sz w:val="71"/>
          <w:szCs w:val="71"/>
        </w:rPr>
        <w:t xml:space="preserve"> </w:t>
      </w:r>
      <w:proofErr w:type="gramStart"/>
      <w:r>
        <w:rPr>
          <w:rFonts w:ascii="宋体" w:eastAsia="宋体" w:hAnsi="宋体" w:cs="宋体" w:hint="eastAsia"/>
          <w:color w:val="656464"/>
          <w:spacing w:val="-7"/>
          <w:sz w:val="71"/>
          <w:szCs w:val="71"/>
        </w:rPr>
        <w:t>具身立体</w:t>
      </w:r>
      <w:proofErr w:type="gramEnd"/>
      <w:r>
        <w:rPr>
          <w:rFonts w:ascii="宋体" w:eastAsia="宋体" w:hAnsi="宋体" w:cs="宋体" w:hint="eastAsia"/>
          <w:color w:val="656464"/>
          <w:spacing w:val="-7"/>
          <w:sz w:val="71"/>
          <w:szCs w:val="71"/>
        </w:rPr>
        <w:t>双目相机</w:t>
      </w:r>
    </w:p>
    <w:p w:rsidR="00C60473" w:rsidRDefault="00C60473">
      <w:pPr>
        <w:spacing w:before="314" w:line="170" w:lineRule="auto"/>
        <w:ind w:left="0"/>
        <w:rPr>
          <w:rFonts w:ascii="Segoe Print" w:eastAsiaTheme="minorEastAsia" w:hAnsi="Segoe Print" w:cs="Segoe Print"/>
          <w:color w:val="656464"/>
          <w:spacing w:val="-7"/>
          <w:sz w:val="10"/>
          <w:szCs w:val="10"/>
        </w:rPr>
      </w:pPr>
    </w:p>
    <w:p w:rsidR="00C60473" w:rsidRDefault="00FB19F1">
      <w:pPr>
        <w:spacing w:before="314" w:line="170" w:lineRule="auto"/>
        <w:ind w:firstLineChars="94" w:firstLine="395"/>
        <w:rPr>
          <w:rFonts w:ascii="微软雅黑" w:eastAsia="微软雅黑" w:hAnsi="微软雅黑" w:cs="微软雅黑"/>
          <w:color w:val="888888"/>
          <w:spacing w:val="10"/>
          <w:sz w:val="40"/>
          <w:szCs w:val="40"/>
        </w:rPr>
      </w:pPr>
      <w:r>
        <w:rPr>
          <w:rFonts w:ascii="微软雅黑" w:eastAsia="微软雅黑" w:hAnsi="微软雅黑" w:cs="微软雅黑" w:hint="eastAsia"/>
          <w:color w:val="888888"/>
          <w:spacing w:val="10"/>
          <w:sz w:val="40"/>
          <w:szCs w:val="40"/>
        </w:rPr>
        <w:t>使用</w:t>
      </w:r>
      <w:r>
        <w:rPr>
          <w:rFonts w:ascii="微软雅黑" w:eastAsia="微软雅黑" w:hAnsi="微软雅黑" w:cs="微软雅黑"/>
          <w:color w:val="888888"/>
          <w:spacing w:val="10"/>
          <w:sz w:val="40"/>
          <w:szCs w:val="40"/>
        </w:rPr>
        <w:t xml:space="preserve">手册 </w:t>
      </w:r>
      <w:r>
        <w:rPr>
          <w:rFonts w:eastAsia="Arial"/>
          <w:color w:val="888888"/>
          <w:position w:val="2"/>
          <w:sz w:val="40"/>
          <w:szCs w:val="40"/>
        </w:rPr>
        <w:t>V</w:t>
      </w:r>
      <w:r>
        <w:rPr>
          <w:rFonts w:eastAsia="Arial"/>
          <w:color w:val="888888"/>
          <w:spacing w:val="10"/>
          <w:position w:val="2"/>
          <w:sz w:val="40"/>
          <w:szCs w:val="40"/>
        </w:rPr>
        <w:t>1.0</w:t>
      </w:r>
    </w:p>
    <w:p w:rsidR="00C60473" w:rsidRDefault="00C60473"/>
    <w:p w:rsidR="00C60473" w:rsidRDefault="00C60473"/>
    <w:p w:rsidR="00C60473" w:rsidRDefault="00C60473"/>
    <w:p w:rsidR="00C60473" w:rsidRDefault="00C60473"/>
    <w:p w:rsidR="00C60473" w:rsidRDefault="00C60473"/>
    <w:p w:rsidR="00C60473" w:rsidRDefault="00C60473"/>
    <w:p w:rsidR="00C60473" w:rsidRDefault="00C60473"/>
    <w:p w:rsidR="00C60473" w:rsidRDefault="00C60473"/>
    <w:p w:rsidR="00C60473" w:rsidRDefault="00C60473"/>
    <w:p w:rsidR="00C60473" w:rsidRDefault="00FB19F1">
      <w:pPr>
        <w:ind w:firstLine="0"/>
        <w:jc w:val="center"/>
      </w:pPr>
      <w:r>
        <w:rPr>
          <w:rFonts w:hint="eastAsia"/>
          <w:noProof/>
          <w:color w:val="auto"/>
        </w:rPr>
        <w:drawing>
          <wp:inline distT="0" distB="0" distL="114300" distR="114300">
            <wp:extent cx="3585170" cy="2134925"/>
            <wp:effectExtent l="0" t="0" r="0" b="0"/>
            <wp:docPr id="9709" name="图片 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 name="图片 9709"/>
                    <pic:cNvPicPr>
                      <a:picLocks noChangeAspect="1"/>
                    </pic:cNvPicPr>
                  </pic:nvPicPr>
                  <pic:blipFill>
                    <a:blip r:embed="rId9"/>
                    <a:stretch>
                      <a:fillRect/>
                    </a:stretch>
                  </pic:blipFill>
                  <pic:spPr>
                    <a:xfrm>
                      <a:off x="0" y="0"/>
                      <a:ext cx="3585170" cy="2134925"/>
                    </a:xfrm>
                    <a:prstGeom prst="rect">
                      <a:avLst/>
                    </a:prstGeom>
                    <a:ln>
                      <a:noFill/>
                    </a:ln>
                  </pic:spPr>
                </pic:pic>
              </a:graphicData>
            </a:graphic>
          </wp:inline>
        </w:drawing>
      </w:r>
    </w:p>
    <w:p w:rsidR="00C60473" w:rsidRDefault="00C60473"/>
    <w:p w:rsidR="00C60473" w:rsidRDefault="00C60473"/>
    <w:p w:rsidR="00C60473" w:rsidRDefault="00C60473"/>
    <w:p w:rsidR="00C60473" w:rsidRDefault="00C60473"/>
    <w:p w:rsidR="00C60473" w:rsidRDefault="00C60473"/>
    <w:p w:rsidR="00C60473" w:rsidRDefault="00C60473"/>
    <w:p w:rsidR="00C60473" w:rsidRDefault="00C60473"/>
    <w:p w:rsidR="00C60473" w:rsidRDefault="00C60473"/>
    <w:p w:rsidR="00C60473" w:rsidRDefault="00C60473"/>
    <w:p w:rsidR="00C60473" w:rsidRDefault="00C60473">
      <w:pPr>
        <w:rPr>
          <w:b/>
          <w:bCs/>
        </w:rPr>
      </w:pPr>
    </w:p>
    <w:p w:rsidR="00C60473" w:rsidRDefault="00FB19F1">
      <w:pPr>
        <w:spacing w:before="236" w:afterLines="50" w:after="156" w:line="226" w:lineRule="auto"/>
        <w:ind w:firstLine="0"/>
        <w:jc w:val="center"/>
        <w:rPr>
          <w:rFonts w:ascii="微软雅黑" w:eastAsia="微软雅黑" w:hAnsi="微软雅黑" w:cs="微软雅黑"/>
          <w:sz w:val="55"/>
          <w:szCs w:val="55"/>
        </w:rPr>
      </w:pPr>
      <w:bookmarkStart w:id="0" w:name="_Hlk125986879"/>
      <w:r>
        <w:rPr>
          <w:rFonts w:ascii="微软雅黑" w:eastAsia="微软雅黑" w:hAnsi="微软雅黑" w:cs="微软雅黑"/>
          <w:color w:val="656464"/>
          <w:spacing w:val="18"/>
          <w:sz w:val="55"/>
          <w:szCs w:val="55"/>
          <w14:textOutline w14:w="6350" w14:cap="flat" w14:cmpd="sng" w14:algn="ctr">
            <w14:solidFill>
              <w14:srgbClr w14:val="656464"/>
            </w14:solidFill>
            <w14:prstDash w14:val="solid"/>
            <w14:miter w14:lim="0"/>
          </w14:textOutline>
        </w:rPr>
        <w:t>U</w:t>
      </w:r>
      <w:r>
        <w:rPr>
          <w:rFonts w:ascii="微软雅黑" w:eastAsia="微软雅黑" w:hAnsi="微软雅黑" w:cs="微软雅黑"/>
          <w:color w:val="656464"/>
          <w:spacing w:val="14"/>
          <w:sz w:val="55"/>
          <w:szCs w:val="55"/>
          <w14:textOutline w14:w="6350" w14:cap="flat" w14:cmpd="sng" w14:algn="ctr">
            <w14:solidFill>
              <w14:srgbClr w14:val="656464"/>
            </w14:solidFill>
            <w14:prstDash w14:val="solid"/>
            <w14:miter w14:lim="0"/>
          </w14:textOutline>
        </w:rPr>
        <w:t>nitree</w:t>
      </w:r>
    </w:p>
    <w:bookmarkEnd w:id="0"/>
    <w:p w:rsidR="00C60473" w:rsidRPr="00FB19F1" w:rsidRDefault="00FB19F1">
      <w:pPr>
        <w:ind w:firstLine="0"/>
        <w:jc w:val="center"/>
        <w:rPr>
          <w:rFonts w:ascii="Microsoft YaHei Light" w:eastAsia="Microsoft YaHei Light" w:hAnsi="Microsoft YaHei Light" w:cs="微软雅黑"/>
          <w:color w:val="656464"/>
          <w:sz w:val="18"/>
          <w:szCs w:val="18"/>
        </w:rPr>
      </w:pPr>
      <w:r w:rsidRPr="00FB19F1">
        <w:rPr>
          <w:rFonts w:ascii="Microsoft YaHei Light" w:eastAsia="Microsoft YaHei Light" w:hAnsi="Microsoft YaHei Light" w:cs="微软雅黑" w:hint="eastAsia"/>
          <w:color w:val="656464"/>
          <w:sz w:val="18"/>
          <w:szCs w:val="18"/>
        </w:rPr>
        <w:t>本产品为民用机器人产品，请各位用户不要危险性改造和使用机器人。</w:t>
      </w:r>
    </w:p>
    <w:p w:rsidR="00C60473" w:rsidRPr="00FB19F1" w:rsidRDefault="00FB19F1">
      <w:pPr>
        <w:spacing w:before="0" w:line="240" w:lineRule="auto"/>
        <w:ind w:left="0" w:right="0" w:firstLine="0"/>
        <w:jc w:val="center"/>
        <w:rPr>
          <w:rFonts w:ascii="Microsoft YaHei Light" w:eastAsia="Microsoft YaHei Light" w:hAnsi="Microsoft YaHei Light" w:cs="微软雅黑"/>
          <w:color w:val="656464"/>
          <w:sz w:val="18"/>
          <w:szCs w:val="18"/>
        </w:rPr>
      </w:pPr>
      <w:proofErr w:type="gramStart"/>
      <w:r w:rsidRPr="00FB19F1">
        <w:rPr>
          <w:rFonts w:ascii="Microsoft YaHei Light" w:eastAsia="Microsoft YaHei Light" w:hAnsi="Microsoft YaHei Light" w:cs="微软雅黑" w:hint="eastAsia"/>
          <w:color w:val="656464"/>
          <w:sz w:val="18"/>
          <w:szCs w:val="18"/>
        </w:rPr>
        <w:t>请访问宇树科技官网</w:t>
      </w:r>
      <w:proofErr w:type="gramEnd"/>
      <w:r w:rsidRPr="00FB19F1">
        <w:rPr>
          <w:rFonts w:ascii="Microsoft YaHei Light" w:eastAsia="Microsoft YaHei Light" w:hAnsi="Microsoft YaHei Light" w:cs="微软雅黑" w:hint="eastAsia"/>
          <w:color w:val="656464"/>
          <w:sz w:val="18"/>
          <w:szCs w:val="18"/>
        </w:rPr>
        <w:t>了解更多产品相关条款与政策，请遵守各地区法律法规。</w:t>
      </w:r>
    </w:p>
    <w:p w:rsidR="00C60473" w:rsidRPr="00FB19F1" w:rsidRDefault="00C60473">
      <w:pPr>
        <w:rPr>
          <w:rFonts w:ascii="Microsoft YaHei Light" w:eastAsia="Microsoft YaHei Light" w:hAnsi="Microsoft YaHei Light" w:cs="微软雅黑"/>
          <w:spacing w:val="8"/>
          <w:sz w:val="32"/>
          <w:szCs w:val="32"/>
          <w14:textOutline w14:w="3175" w14:cap="flat" w14:cmpd="sng" w14:algn="ctr">
            <w14:solidFill>
              <w14:srgbClr w14:val="000000"/>
            </w14:solidFill>
            <w14:prstDash w14:val="solid"/>
            <w14:miter w14:lim="0"/>
          </w14:textOutline>
        </w:rPr>
        <w:sectPr w:rsidR="00C60473" w:rsidRPr="00FB19F1">
          <w:headerReference w:type="even" r:id="rId10"/>
          <w:headerReference w:type="default" r:id="rId11"/>
          <w:footerReference w:type="even" r:id="rId12"/>
          <w:footerReference w:type="default" r:id="rId13"/>
          <w:headerReference w:type="first" r:id="rId14"/>
          <w:footerReference w:type="first" r:id="rId15"/>
          <w:pgSz w:w="11906" w:h="16838"/>
          <w:pgMar w:top="1440" w:right="1123" w:bottom="1440" w:left="1123" w:header="851" w:footer="992" w:gutter="0"/>
          <w:pgNumType w:start="3"/>
          <w:cols w:space="425"/>
          <w:titlePg/>
          <w:docGrid w:type="lines" w:linePitch="312"/>
        </w:sectPr>
      </w:pPr>
    </w:p>
    <w:p w:rsidR="00C60473" w:rsidRDefault="00FB19F1">
      <w:pPr>
        <w:pStyle w:val="15"/>
        <w:spacing w:before="0" w:after="330" w:line="360" w:lineRule="auto"/>
        <w:jc w:val="left"/>
      </w:pPr>
      <w:bookmarkStart w:id="1" w:name="_Hlk170919041"/>
      <w:bookmarkStart w:id="2" w:name="_Hlk121815982"/>
      <w:bookmarkStart w:id="3" w:name="_Toc121817450"/>
      <w:r>
        <w:rPr>
          <w:rFonts w:hint="eastAsia"/>
        </w:rPr>
        <w:lastRenderedPageBreak/>
        <w:t>SV1-25</w:t>
      </w:r>
      <w:bookmarkEnd w:id="1"/>
      <w:r>
        <w:t xml:space="preserve"> </w:t>
      </w:r>
      <w:proofErr w:type="gramStart"/>
      <w:r>
        <w:rPr>
          <w:rFonts w:hint="eastAsia"/>
        </w:rPr>
        <w:t>具身立体</w:t>
      </w:r>
      <w:proofErr w:type="gramEnd"/>
      <w:r>
        <w:rPr>
          <w:rFonts w:hint="eastAsia"/>
        </w:rPr>
        <w:t>双目相机</w:t>
      </w:r>
    </w:p>
    <w:p w:rsidR="00C60473" w:rsidRPr="00FB19F1" w:rsidRDefault="00FB19F1">
      <w:pPr>
        <w:pStyle w:val="21"/>
        <w:numPr>
          <w:ilvl w:val="0"/>
          <w:numId w:val="0"/>
        </w:numPr>
        <w:spacing w:before="0"/>
        <w:ind w:left="113"/>
        <w:rPr>
          <w:rFonts w:ascii="Microsoft YaHei Light" w:eastAsia="Microsoft YaHei Light" w:hAnsi="Microsoft YaHei Light"/>
        </w:rPr>
      </w:pPr>
      <w:r w:rsidRPr="00FB19F1">
        <w:rPr>
          <w:rFonts w:ascii="Microsoft YaHei Light" w:eastAsia="Microsoft YaHei Light" w:hAnsi="Microsoft YaHei Light" w:hint="eastAsia"/>
          <w:noProof/>
          <w:snapToGrid/>
          <w14:ligatures w14:val="standardContextual"/>
        </w:rPr>
        <mc:AlternateContent>
          <mc:Choice Requires="wps">
            <w:drawing>
              <wp:anchor distT="0" distB="0" distL="114300" distR="114300" simplePos="0" relativeHeight="251660288" behindDoc="1" locked="0" layoutInCell="1" allowOverlap="0">
                <wp:simplePos x="0" y="0"/>
                <wp:positionH relativeFrom="margin">
                  <wp:align>right</wp:align>
                </wp:positionH>
                <wp:positionV relativeFrom="paragraph">
                  <wp:posOffset>5715</wp:posOffset>
                </wp:positionV>
                <wp:extent cx="6127115" cy="288290"/>
                <wp:effectExtent l="0" t="0" r="6985" b="0"/>
                <wp:wrapNone/>
                <wp:docPr id="114" name="矩形 114" descr="P285#y1"/>
                <wp:cNvGraphicFramePr/>
                <a:graphic xmlns:a="http://schemas.openxmlformats.org/drawingml/2006/main">
                  <a:graphicData uri="http://schemas.microsoft.com/office/word/2010/wordprocessingShape">
                    <wps:wsp>
                      <wps:cNvSpPr/>
                      <wps:spPr>
                        <a:xfrm>
                          <a:off x="0" y="0"/>
                          <a:ext cx="61272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alt="P285#y1" style="position:absolute;left:0pt;margin-top:0.45pt;height:22.7pt;width:482.45pt;mso-position-horizontal:right;mso-position-horizontal-relative:margin;z-index:-251656192;v-text-anchor:middle;mso-width-relative:page;mso-height-relative:page;" fillcolor="#D9D9D9 [2732]" filled="t" stroked="f" coordsize="21600,21600" o:allowoverlap="f" o:gfxdata="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7Oee71AAAAAQBAAAPAAAAAAAAAAEA&#10;IAAAACIAAABkcnMvZG93bnJldi54bWxQSwECFAAUAAAACACHTuJA3UxOPIUCAAABBQAADgAAAAAA&#10;AAABACAAAAAjAQAAZHJzL2Uyb0RvYy54bWxQSwUGAAAAAAYABgBZAQAAGgYAAAAA&#10;">
                <v:fill on="t" focussize="0,0"/>
                <v:stroke on="f" weight="1pt" miterlimit="8" joinstyle="miter"/>
                <v:imagedata o:title=""/>
                <o:lock v:ext="edit" aspectratio="f"/>
              </v:rect>
            </w:pict>
          </mc:Fallback>
        </mc:AlternateContent>
      </w:r>
      <w:bookmarkEnd w:id="2"/>
      <w:r w:rsidRPr="00FB19F1">
        <w:rPr>
          <w:rFonts w:ascii="Microsoft YaHei Light" w:eastAsia="Microsoft YaHei Light" w:hAnsi="Microsoft YaHei Light" w:hint="eastAsia"/>
        </w:rPr>
        <w:t>简介</w:t>
      </w:r>
      <w:bookmarkEnd w:id="3"/>
    </w:p>
    <w:p w:rsidR="00C60473" w:rsidRPr="00FB19F1" w:rsidRDefault="00FB19F1" w:rsidP="00FB19F1">
      <w:pPr>
        <w:pStyle w:val="111111"/>
      </w:pPr>
      <w:bookmarkStart w:id="4" w:name="_Hlk172649112"/>
      <w:r w:rsidRPr="00FB19F1">
        <w:t>SV1-25</w:t>
      </w:r>
      <w:r w:rsidRPr="00FB19F1">
        <w:rPr>
          <w:rFonts w:hint="eastAsia"/>
        </w:rPr>
        <w:t>具身立体双目相机搭载</w:t>
      </w:r>
      <w:r w:rsidRPr="00FB19F1">
        <w:rPr>
          <w:rFonts w:hint="eastAsia"/>
        </w:rPr>
        <w:t>1</w:t>
      </w:r>
      <w:r w:rsidRPr="00FB19F1">
        <w:t>280</w:t>
      </w:r>
      <w:r w:rsidRPr="00FB19F1">
        <w:rPr>
          <w:rFonts w:hint="eastAsia"/>
        </w:rPr>
        <w:t>×</w:t>
      </w:r>
      <w:r w:rsidRPr="00FB19F1">
        <w:t>800</w:t>
      </w:r>
      <w:r w:rsidRPr="00FB19F1">
        <w:rPr>
          <w:rFonts w:hint="eastAsia"/>
        </w:rPr>
        <w:t>像素的高质量传感器，采用</w:t>
      </w:r>
      <w:r w:rsidRPr="00FB19F1">
        <w:rPr>
          <w:rFonts w:hint="eastAsia"/>
        </w:rPr>
        <w:t>1/4</w:t>
      </w:r>
      <w:r w:rsidRPr="00FB19F1">
        <w:rPr>
          <w:rFonts w:hint="eastAsia"/>
        </w:rPr>
        <w:t>英寸光学格式，提供卓越的图像捕捉能力。采用全局快门技术，确保动态画面清晰无畸变。</w:t>
      </w:r>
      <w:proofErr w:type="gramStart"/>
      <w:r w:rsidRPr="00FB19F1">
        <w:rPr>
          <w:rFonts w:hint="eastAsia"/>
        </w:rPr>
        <w:t>拥有超广</w:t>
      </w:r>
      <w:proofErr w:type="gramEnd"/>
      <w:r w:rsidRPr="00FB19F1">
        <w:rPr>
          <w:rFonts w:hint="eastAsia"/>
        </w:rPr>
        <w:t>220</w:t>
      </w:r>
      <w:r w:rsidRPr="00FB19F1">
        <w:rPr>
          <w:rFonts w:hint="eastAsia"/>
        </w:rPr>
        <w:t>°视角和定焦镜头，适合宽视野应用。凭借</w:t>
      </w:r>
      <w:r w:rsidRPr="00FB19F1">
        <w:rPr>
          <w:rFonts w:hint="eastAsia"/>
        </w:rPr>
        <w:t>25mm</w:t>
      </w:r>
      <w:r w:rsidRPr="00FB19F1">
        <w:rPr>
          <w:rFonts w:hint="eastAsia"/>
        </w:rPr>
        <w:t>基线距离，提升立体视觉精度。通过</w:t>
      </w:r>
      <w:r w:rsidRPr="00FB19F1">
        <w:rPr>
          <w:rFonts w:hint="eastAsia"/>
        </w:rPr>
        <w:t>USB2.0</w:t>
      </w:r>
      <w:r w:rsidRPr="00FB19F1">
        <w:rPr>
          <w:rFonts w:hint="eastAsia"/>
        </w:rPr>
        <w:t>接口，支持</w:t>
      </w:r>
      <w:r w:rsidRPr="00FB19F1">
        <w:rPr>
          <w:rFonts w:hint="eastAsia"/>
        </w:rPr>
        <w:t>MJPEG</w:t>
      </w:r>
      <w:r w:rsidRPr="00FB19F1">
        <w:rPr>
          <w:rFonts w:hint="eastAsia"/>
        </w:rPr>
        <w:t>格式输出，提供</w:t>
      </w:r>
      <w:r w:rsidRPr="00FB19F1">
        <w:rPr>
          <w:rFonts w:hint="eastAsia"/>
        </w:rPr>
        <w:t>1856x800@30FPS</w:t>
      </w:r>
      <w:r w:rsidRPr="00FB19F1">
        <w:rPr>
          <w:rFonts w:hint="eastAsia"/>
        </w:rPr>
        <w:t>高清视频，也可选择</w:t>
      </w:r>
      <w:r w:rsidRPr="00FB19F1">
        <w:rPr>
          <w:rFonts w:hint="eastAsia"/>
        </w:rPr>
        <w:t>928x400</w:t>
      </w:r>
      <w:r w:rsidRPr="00FB19F1">
        <w:rPr>
          <w:rFonts w:hint="eastAsia"/>
        </w:rPr>
        <w:t>分辨率下的</w:t>
      </w:r>
      <w:r w:rsidRPr="00FB19F1">
        <w:rPr>
          <w:rFonts w:hint="eastAsia"/>
        </w:rPr>
        <w:t>60FPS</w:t>
      </w:r>
      <w:r w:rsidRPr="00FB19F1">
        <w:rPr>
          <w:rFonts w:hint="eastAsia"/>
        </w:rPr>
        <w:t>高速拍摄。采用低功耗设计，工作温度覆盖</w:t>
      </w:r>
      <w:r w:rsidRPr="00FB19F1">
        <w:rPr>
          <w:rFonts w:hint="eastAsia"/>
        </w:rPr>
        <w:t>-10</w:t>
      </w:r>
      <w:r w:rsidRPr="00FB19F1">
        <w:rPr>
          <w:rFonts w:hint="eastAsia"/>
        </w:rPr>
        <w:t>℃至</w:t>
      </w:r>
      <w:r w:rsidRPr="00FB19F1">
        <w:rPr>
          <w:rFonts w:hint="eastAsia"/>
        </w:rPr>
        <w:t>60</w:t>
      </w:r>
      <w:r w:rsidRPr="00FB19F1">
        <w:rPr>
          <w:rFonts w:hint="eastAsia"/>
        </w:rPr>
        <w:t>℃，适应多种环境，是高性能双目视觉应用的优选。</w:t>
      </w:r>
    </w:p>
    <w:bookmarkEnd w:id="4"/>
    <w:p w:rsidR="00C60473" w:rsidRDefault="00FB19F1">
      <w:pPr>
        <w:spacing w:beforeLines="50" w:before="156" w:afterLines="50" w:after="156"/>
        <w:ind w:left="0" w:firstLine="0"/>
        <w:jc w:val="center"/>
      </w:pPr>
      <w:r>
        <w:rPr>
          <w:rFonts w:hint="eastAsia"/>
          <w:noProof/>
          <w:snapToGrid/>
          <w14:ligatures w14:val="standardContextual"/>
        </w:rPr>
        <w:drawing>
          <wp:inline distT="0" distB="0" distL="0" distR="0">
            <wp:extent cx="6133465" cy="201803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rcRect b="50761"/>
                    <a:stretch>
                      <a:fillRect/>
                    </a:stretch>
                  </pic:blipFill>
                  <pic:spPr>
                    <a:xfrm>
                      <a:off x="0" y="0"/>
                      <a:ext cx="6134400" cy="2018746"/>
                    </a:xfrm>
                    <a:prstGeom prst="rect">
                      <a:avLst/>
                    </a:prstGeom>
                    <a:ln>
                      <a:noFill/>
                    </a:ln>
                  </pic:spPr>
                </pic:pic>
              </a:graphicData>
            </a:graphic>
          </wp:inline>
        </w:drawing>
      </w:r>
    </w:p>
    <w:p w:rsidR="00C60473" w:rsidRDefault="00C60473">
      <w:pPr>
        <w:spacing w:beforeLines="50" w:before="156" w:afterLines="50" w:after="156"/>
        <w:ind w:left="0" w:firstLine="0"/>
        <w:jc w:val="center"/>
        <w:rPr>
          <w:sz w:val="10"/>
          <w:szCs w:val="10"/>
        </w:rPr>
      </w:pPr>
    </w:p>
    <w:p w:rsidR="00C60473" w:rsidRDefault="00FB19F1">
      <w:pPr>
        <w:spacing w:beforeLines="50" w:before="156" w:afterLines="100" w:after="312"/>
        <w:ind w:left="0" w:firstLine="0"/>
        <w:jc w:val="center"/>
      </w:pPr>
      <w:r>
        <w:rPr>
          <w:rFonts w:hint="eastAsia"/>
          <w:noProof/>
          <w:snapToGrid/>
          <w14:ligatures w14:val="standardContextual"/>
        </w:rPr>
        <w:drawing>
          <wp:inline distT="0" distB="0" distL="0" distR="0">
            <wp:extent cx="6134100" cy="1191895"/>
            <wp:effectExtent l="0" t="0" r="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rcRect t="70912"/>
                    <a:stretch>
                      <a:fillRect/>
                    </a:stretch>
                  </pic:blipFill>
                  <pic:spPr>
                    <a:xfrm>
                      <a:off x="0" y="0"/>
                      <a:ext cx="6134100" cy="1192458"/>
                    </a:xfrm>
                    <a:prstGeom prst="rect">
                      <a:avLst/>
                    </a:prstGeom>
                    <a:ln>
                      <a:noFill/>
                    </a:ln>
                  </pic:spPr>
                </pic:pic>
              </a:graphicData>
            </a:graphic>
          </wp:inline>
        </w:drawing>
      </w:r>
    </w:p>
    <w:p w:rsidR="00C60473" w:rsidRDefault="00FB19F1">
      <w:pPr>
        <w:pStyle w:val="21"/>
        <w:numPr>
          <w:ilvl w:val="0"/>
          <w:numId w:val="0"/>
        </w:numPr>
        <w:spacing w:before="0"/>
        <w:ind w:left="113"/>
      </w:pPr>
      <w:r>
        <w:rPr>
          <w:rFonts w:hint="eastAsia"/>
          <w:noProof/>
          <w:snapToGrid/>
          <w14:ligatures w14:val="standardContextual"/>
        </w:rPr>
        <mc:AlternateContent>
          <mc:Choice Requires="wps">
            <w:drawing>
              <wp:anchor distT="0" distB="0" distL="114300" distR="114300" simplePos="0" relativeHeight="251664384" behindDoc="1" locked="0" layoutInCell="1" allowOverlap="0">
                <wp:simplePos x="0" y="0"/>
                <wp:positionH relativeFrom="margin">
                  <wp:align>right</wp:align>
                </wp:positionH>
                <wp:positionV relativeFrom="paragraph">
                  <wp:posOffset>5715</wp:posOffset>
                </wp:positionV>
                <wp:extent cx="6127115" cy="288290"/>
                <wp:effectExtent l="0" t="0" r="6985" b="0"/>
                <wp:wrapNone/>
                <wp:docPr id="9" name="矩形 9" descr="P285#y1"/>
                <wp:cNvGraphicFramePr/>
                <a:graphic xmlns:a="http://schemas.openxmlformats.org/drawingml/2006/main">
                  <a:graphicData uri="http://schemas.microsoft.com/office/word/2010/wordprocessingShape">
                    <wps:wsp>
                      <wps:cNvSpPr/>
                      <wps:spPr>
                        <a:xfrm>
                          <a:off x="0" y="0"/>
                          <a:ext cx="61272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alt="P285#y1" style="position:absolute;left:0pt;margin-top:0.45pt;height:22.7pt;width:482.45pt;mso-position-horizontal:right;mso-position-horizontal-relative:margin;z-index:-251652096;v-text-anchor:middle;mso-width-relative:page;mso-height-relative:page;" fillcolor="#D9D9D9 [2732]" filled="t" stroked="f" coordsize="21600,21600" o:allowoverlap="f" o:gfxdata="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znnu9QAAAAEAQAADwAAAAAAAAABACAA&#10;AAAiAAAAZHJzL2Rvd25yZXYueG1sUEsBAhQAFAAAAAgAh07iQB2omBSDAgAA/QQAAA4AAAAAAAAA&#10;AQAgAAAAIwEAAGRycy9lMm9Eb2MueG1sUEsFBgAAAAAGAAYAWQEAABgGAAAAAA==&#10;">
                <v:fill on="t" focussize="0,0"/>
                <v:stroke on="f" weight="1pt" miterlimit="8" joinstyle="miter"/>
                <v:imagedata o:title=""/>
                <o:lock v:ext="edit" aspectratio="f"/>
              </v:rect>
            </w:pict>
          </mc:Fallback>
        </mc:AlternateContent>
      </w:r>
      <w:r>
        <w:rPr>
          <w:rFonts w:hint="eastAsia"/>
        </w:rPr>
        <w:t>物品清单</w:t>
      </w:r>
    </w:p>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25"/>
      </w:tblGrid>
      <w:tr w:rsidR="00C60473">
        <w:trPr>
          <w:trHeight w:val="2608"/>
        </w:trPr>
        <w:tc>
          <w:tcPr>
            <w:tcW w:w="4825" w:type="dxa"/>
          </w:tcPr>
          <w:p w:rsidR="00C60473" w:rsidRDefault="00FB19F1">
            <w:pPr>
              <w:spacing w:before="100" w:beforeAutospacing="1" w:after="100" w:afterAutospacing="1"/>
              <w:ind w:left="0" w:firstLine="0"/>
              <w:jc w:val="center"/>
            </w:pPr>
            <w:r>
              <w:rPr>
                <w:noProof/>
                <w14:ligatures w14:val="standardContextual"/>
              </w:rPr>
              <w:drawing>
                <wp:inline distT="0" distB="0" distL="0" distR="0">
                  <wp:extent cx="1504950" cy="15093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1534241" cy="1538887"/>
                          </a:xfrm>
                          <a:prstGeom prst="rect">
                            <a:avLst/>
                          </a:prstGeom>
                        </pic:spPr>
                      </pic:pic>
                    </a:graphicData>
                  </a:graphic>
                </wp:inline>
              </w:drawing>
            </w:r>
          </w:p>
        </w:tc>
        <w:tc>
          <w:tcPr>
            <w:tcW w:w="4825" w:type="dxa"/>
            <w:vAlign w:val="center"/>
          </w:tcPr>
          <w:p w:rsidR="00C60473" w:rsidRDefault="00FB19F1">
            <w:pPr>
              <w:spacing w:before="100" w:beforeAutospacing="1" w:after="100" w:afterAutospacing="1"/>
              <w:ind w:left="0" w:firstLine="0"/>
              <w:jc w:val="center"/>
            </w:pPr>
            <w:r>
              <w:rPr>
                <w:noProof/>
                <w14:ligatures w14:val="standardContextual"/>
              </w:rPr>
              <w:drawing>
                <wp:inline distT="0" distB="0" distL="0" distR="0">
                  <wp:extent cx="2846705" cy="5486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2999052" cy="577886"/>
                          </a:xfrm>
                          <a:prstGeom prst="rect">
                            <a:avLst/>
                          </a:prstGeom>
                        </pic:spPr>
                      </pic:pic>
                    </a:graphicData>
                  </a:graphic>
                </wp:inline>
              </w:drawing>
            </w:r>
          </w:p>
        </w:tc>
      </w:tr>
      <w:tr w:rsidR="00C60473">
        <w:tc>
          <w:tcPr>
            <w:tcW w:w="4825" w:type="dxa"/>
            <w:vAlign w:val="center"/>
          </w:tcPr>
          <w:p w:rsidR="00C60473" w:rsidRDefault="00FB19F1">
            <w:pPr>
              <w:spacing w:before="100" w:beforeAutospacing="1" w:after="100" w:afterAutospacing="1"/>
              <w:ind w:left="0" w:firstLine="0"/>
              <w:jc w:val="center"/>
            </w:pPr>
            <w:r>
              <w:rPr>
                <w:rFonts w:hint="eastAsia"/>
              </w:rPr>
              <w:t>双目相机</w:t>
            </w:r>
          </w:p>
        </w:tc>
        <w:tc>
          <w:tcPr>
            <w:tcW w:w="4825" w:type="dxa"/>
            <w:vAlign w:val="center"/>
          </w:tcPr>
          <w:p w:rsidR="00C60473" w:rsidRDefault="00FB19F1">
            <w:pPr>
              <w:spacing w:before="100" w:beforeAutospacing="1" w:after="100" w:afterAutospacing="1"/>
              <w:ind w:left="0" w:firstLine="0"/>
              <w:jc w:val="center"/>
            </w:pPr>
            <w:r>
              <w:t>USBA-4pin GH1.25</w:t>
            </w:r>
            <w:r>
              <w:rPr>
                <w:rFonts w:hint="eastAsia"/>
              </w:rPr>
              <w:t>线缆</w:t>
            </w:r>
            <w:r>
              <w:rPr>
                <w:rFonts w:hint="eastAsia"/>
              </w:rPr>
              <w:t>1m</w:t>
            </w:r>
          </w:p>
        </w:tc>
      </w:tr>
    </w:tbl>
    <w:p w:rsidR="00C60473" w:rsidRDefault="00FB19F1">
      <w:pPr>
        <w:pStyle w:val="21"/>
        <w:numPr>
          <w:ilvl w:val="0"/>
          <w:numId w:val="0"/>
        </w:numPr>
        <w:tabs>
          <w:tab w:val="left" w:pos="7958"/>
        </w:tabs>
        <w:ind w:left="113"/>
      </w:pPr>
      <w:r>
        <w:rPr>
          <w:rFonts w:hint="eastAsia"/>
          <w:noProof/>
          <w:snapToGrid/>
          <w14:ligatures w14:val="standardContextual"/>
        </w:rPr>
        <w:lastRenderedPageBreak/>
        <mc:AlternateContent>
          <mc:Choice Requires="wps">
            <w:drawing>
              <wp:anchor distT="0" distB="0" distL="114300" distR="114300" simplePos="0" relativeHeight="251662336" behindDoc="1" locked="0" layoutInCell="1" allowOverlap="0">
                <wp:simplePos x="0" y="0"/>
                <wp:positionH relativeFrom="margin">
                  <wp:posOffset>-635</wp:posOffset>
                </wp:positionH>
                <wp:positionV relativeFrom="paragraph">
                  <wp:posOffset>15875</wp:posOffset>
                </wp:positionV>
                <wp:extent cx="6127115" cy="288290"/>
                <wp:effectExtent l="0" t="0" r="6985" b="0"/>
                <wp:wrapNone/>
                <wp:docPr id="48" name="矩形 48" descr="P307#y1"/>
                <wp:cNvGraphicFramePr/>
                <a:graphic xmlns:a="http://schemas.openxmlformats.org/drawingml/2006/main">
                  <a:graphicData uri="http://schemas.microsoft.com/office/word/2010/wordprocessingShape">
                    <wps:wsp>
                      <wps:cNvSpPr/>
                      <wps:spPr>
                        <a:xfrm>
                          <a:off x="0" y="0"/>
                          <a:ext cx="61272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alt="P307#y1" style="position:absolute;left:0pt;margin-left:-0.05pt;margin-top:1.25pt;height:22.7pt;width:482.45pt;mso-position-horizontal-relative:margin;z-index:-251654144;v-text-anchor:middle;mso-width-relative:page;mso-height-relative:page;" fillcolor="#D9D9D9 [2732]" filled="t" stroked="f" coordsize="21600,21600" o:allowoverlap="f" o:gfxdata="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8YO+9YAAAAGAQAADwAAAAAAAAAB&#10;ACAAAAAiAAAAZHJzL2Rvd25yZXYueG1sUEsBAhQAFAAAAAgAh07iQEReIeGEAgAA/wQAAA4AAAAA&#10;AAAAAQAgAAAAJQEAAGRycy9lMm9Eb2MueG1sUEsFBgAAAAAGAAYAWQEAABsGAAAAAA==&#10;">
                <v:fill on="t" focussize="0,0"/>
                <v:stroke on="f" weight="1pt" miterlimit="8" joinstyle="miter"/>
                <v:imagedata o:title=""/>
                <o:lock v:ext="edit" aspectratio="f"/>
              </v:rect>
            </w:pict>
          </mc:Fallback>
        </mc:AlternateContent>
      </w:r>
      <w:r>
        <w:rPr>
          <w:rFonts w:hint="eastAsia"/>
        </w:rPr>
        <w:t>技术规格</w:t>
      </w:r>
    </w:p>
    <w:tbl>
      <w:tblPr>
        <w:tblStyle w:val="410"/>
        <w:tblW w:w="5000" w:type="pct"/>
        <w:tblLook w:val="04A0" w:firstRow="1" w:lastRow="0" w:firstColumn="1" w:lastColumn="0" w:noHBand="0" w:noVBand="1"/>
      </w:tblPr>
      <w:tblGrid>
        <w:gridCol w:w="3723"/>
        <w:gridCol w:w="5937"/>
      </w:tblGrid>
      <w:tr w:rsidR="00C60473" w:rsidRPr="00FB19F1" w:rsidTr="00C6047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27" w:type="pct"/>
          </w:tcPr>
          <w:p w:rsidR="00C60473" w:rsidRPr="00FB19F1" w:rsidRDefault="00FB19F1" w:rsidP="00FB19F1">
            <w:pPr>
              <w:pStyle w:val="111111"/>
            </w:pPr>
            <w:r w:rsidRPr="00FB19F1">
              <w:rPr>
                <w:rFonts w:hint="eastAsia"/>
              </w:rPr>
              <w:t>参数</w:t>
            </w:r>
          </w:p>
        </w:tc>
        <w:tc>
          <w:tcPr>
            <w:tcW w:w="3073" w:type="pct"/>
          </w:tcPr>
          <w:p w:rsidR="00C60473" w:rsidRPr="00FB19F1" w:rsidRDefault="00FB19F1" w:rsidP="00FB19F1">
            <w:pPr>
              <w:pStyle w:val="111111"/>
              <w:cnfStyle w:val="100000000000" w:firstRow="1" w:lastRow="0" w:firstColumn="0" w:lastColumn="0" w:oddVBand="0" w:evenVBand="0" w:oddHBand="0" w:evenHBand="0" w:firstRowFirstColumn="0" w:firstRowLastColumn="0" w:lastRowFirstColumn="0" w:lastRowLastColumn="0"/>
            </w:pPr>
            <w:r w:rsidRPr="00FB19F1">
              <w:rPr>
                <w:rFonts w:hint="eastAsia"/>
              </w:rPr>
              <w:t>规格</w:t>
            </w:r>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shd w:val="clear" w:color="auto" w:fill="F2F2F2" w:themeFill="background1" w:themeFillShade="F2"/>
            <w:vAlign w:val="center"/>
          </w:tcPr>
          <w:p w:rsidR="00C60473" w:rsidRPr="00FB19F1" w:rsidRDefault="00FB19F1" w:rsidP="00FB19F1">
            <w:pPr>
              <w:pStyle w:val="111111"/>
              <w:rPr>
                <w:bCs w:val="0"/>
                <w:sz w:val="19"/>
                <w:szCs w:val="19"/>
              </w:rPr>
            </w:pPr>
            <w:r w:rsidRPr="00FB19F1">
              <w:rPr>
                <w:rFonts w:hint="eastAsia"/>
                <w:b w:val="0"/>
                <w:sz w:val="19"/>
                <w:szCs w:val="19"/>
              </w:rPr>
              <w:t>芯片参数</w:t>
            </w:r>
          </w:p>
        </w:tc>
        <w:tc>
          <w:tcPr>
            <w:tcW w:w="3073" w:type="pct"/>
            <w:shd w:val="clear" w:color="auto" w:fill="F2F2F2" w:themeFill="background1" w:themeFillShade="F2"/>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 xml:space="preserve">1280(H) x 800(V) = 1.0 </w:t>
            </w:r>
            <w:proofErr w:type="spellStart"/>
            <w:r w:rsidRPr="00FB19F1">
              <w:rPr>
                <w:sz w:val="19"/>
                <w:szCs w:val="19"/>
              </w:rPr>
              <w:t>Mp</w:t>
            </w:r>
            <w:proofErr w:type="spellEnd"/>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vAlign w:val="center"/>
          </w:tcPr>
          <w:p w:rsidR="00C60473" w:rsidRPr="00FB19F1" w:rsidRDefault="00FB19F1" w:rsidP="00FB19F1">
            <w:pPr>
              <w:pStyle w:val="111111"/>
              <w:rPr>
                <w:bCs w:val="0"/>
                <w:sz w:val="19"/>
                <w:szCs w:val="19"/>
              </w:rPr>
            </w:pPr>
            <w:r w:rsidRPr="00FB19F1">
              <w:rPr>
                <w:rFonts w:hint="eastAsia"/>
                <w:b w:val="0"/>
                <w:sz w:val="19"/>
                <w:szCs w:val="19"/>
              </w:rPr>
              <w:t>光学参数</w:t>
            </w:r>
          </w:p>
        </w:tc>
        <w:tc>
          <w:tcPr>
            <w:tcW w:w="3073" w:type="pct"/>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1/4-</w:t>
            </w:r>
            <w:proofErr w:type="gramStart"/>
            <w:r w:rsidRPr="00FB19F1">
              <w:rPr>
                <w:sz w:val="19"/>
                <w:szCs w:val="19"/>
              </w:rPr>
              <w:t>inch(</w:t>
            </w:r>
            <w:proofErr w:type="gramEnd"/>
            <w:r w:rsidRPr="00FB19F1">
              <w:rPr>
                <w:sz w:val="19"/>
                <w:szCs w:val="19"/>
              </w:rPr>
              <w:t>4.5 mm)</w:t>
            </w:r>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shd w:val="clear" w:color="auto" w:fill="F2F2F2" w:themeFill="background1" w:themeFillShade="F2"/>
            <w:vAlign w:val="center"/>
          </w:tcPr>
          <w:p w:rsidR="00C60473" w:rsidRPr="00FB19F1" w:rsidRDefault="00FB19F1" w:rsidP="00FB19F1">
            <w:pPr>
              <w:pStyle w:val="111111"/>
              <w:rPr>
                <w:bCs w:val="0"/>
                <w:sz w:val="19"/>
                <w:szCs w:val="19"/>
              </w:rPr>
            </w:pPr>
            <w:r w:rsidRPr="00FB19F1">
              <w:rPr>
                <w:rFonts w:hint="eastAsia"/>
                <w:b w:val="0"/>
                <w:sz w:val="19"/>
                <w:szCs w:val="19"/>
              </w:rPr>
              <w:t>快门类型</w:t>
            </w:r>
          </w:p>
        </w:tc>
        <w:tc>
          <w:tcPr>
            <w:tcW w:w="3073" w:type="pct"/>
            <w:shd w:val="clear" w:color="auto" w:fill="F2F2F2" w:themeFill="background1" w:themeFillShade="F2"/>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彩色全局快门</w:t>
            </w:r>
          </w:p>
        </w:tc>
      </w:tr>
      <w:tr w:rsidR="00C60473" w:rsidRPr="00FB19F1" w:rsidTr="00C60473">
        <w:trPr>
          <w:trHeight w:val="1361"/>
        </w:trPr>
        <w:tc>
          <w:tcPr>
            <w:cnfStyle w:val="001000000000" w:firstRow="0" w:lastRow="0" w:firstColumn="1" w:lastColumn="0" w:oddVBand="0" w:evenVBand="0" w:oddHBand="0" w:evenHBand="0" w:firstRowFirstColumn="0" w:firstRowLastColumn="0" w:lastRowFirstColumn="0" w:lastRowLastColumn="0"/>
            <w:tcW w:w="1927" w:type="pct"/>
            <w:vAlign w:val="center"/>
          </w:tcPr>
          <w:p w:rsidR="00C60473" w:rsidRPr="00FB19F1" w:rsidRDefault="00FB19F1" w:rsidP="00FB19F1">
            <w:pPr>
              <w:pStyle w:val="111111"/>
              <w:rPr>
                <w:bCs w:val="0"/>
                <w:sz w:val="19"/>
                <w:szCs w:val="19"/>
              </w:rPr>
            </w:pPr>
            <w:r w:rsidRPr="00FB19F1">
              <w:rPr>
                <w:rFonts w:hint="eastAsia"/>
                <w:b w:val="0"/>
                <w:sz w:val="19"/>
                <w:szCs w:val="19"/>
              </w:rPr>
              <w:t>视角</w:t>
            </w:r>
          </w:p>
        </w:tc>
        <w:tc>
          <w:tcPr>
            <w:tcW w:w="3073" w:type="pct"/>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V = 220</w:t>
            </w:r>
            <w:proofErr w:type="gramStart"/>
            <w:r w:rsidRPr="00FB19F1">
              <w:rPr>
                <w:sz w:val="19"/>
                <w:szCs w:val="19"/>
              </w:rPr>
              <w:t>°(</w:t>
            </w:r>
            <w:proofErr w:type="gramEnd"/>
            <w:r w:rsidRPr="00FB19F1">
              <w:rPr>
                <w:sz w:val="19"/>
                <w:szCs w:val="19"/>
              </w:rPr>
              <w:t>Y = 1.35mm)</w:t>
            </w:r>
          </w:p>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H = 220</w:t>
            </w:r>
            <w:proofErr w:type="gramStart"/>
            <w:r w:rsidRPr="00FB19F1">
              <w:rPr>
                <w:sz w:val="19"/>
                <w:szCs w:val="19"/>
              </w:rPr>
              <w:t>°(</w:t>
            </w:r>
            <w:proofErr w:type="gramEnd"/>
            <w:r w:rsidRPr="00FB19F1">
              <w:rPr>
                <w:sz w:val="19"/>
                <w:szCs w:val="19"/>
              </w:rPr>
              <w:t>Y = 1.80mm)</w:t>
            </w:r>
          </w:p>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D = 220</w:t>
            </w:r>
            <w:proofErr w:type="gramStart"/>
            <w:r w:rsidRPr="00FB19F1">
              <w:rPr>
                <w:sz w:val="19"/>
                <w:szCs w:val="19"/>
              </w:rPr>
              <w:t>°(</w:t>
            </w:r>
            <w:proofErr w:type="gramEnd"/>
            <w:r w:rsidRPr="00FB19F1">
              <w:rPr>
                <w:sz w:val="19"/>
                <w:szCs w:val="19"/>
              </w:rPr>
              <w:t>Y = 2.29mm)</w:t>
            </w:r>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shd w:val="clear" w:color="auto" w:fill="F2F2F2" w:themeFill="background1" w:themeFillShade="F2"/>
            <w:vAlign w:val="center"/>
          </w:tcPr>
          <w:p w:rsidR="00C60473" w:rsidRPr="00FB19F1" w:rsidRDefault="00FB19F1" w:rsidP="00FB19F1">
            <w:pPr>
              <w:pStyle w:val="111111"/>
              <w:rPr>
                <w:bCs w:val="0"/>
                <w:sz w:val="19"/>
                <w:szCs w:val="19"/>
              </w:rPr>
            </w:pPr>
            <w:r w:rsidRPr="00FB19F1">
              <w:rPr>
                <w:rFonts w:hint="eastAsia"/>
                <w:b w:val="0"/>
                <w:bCs w:val="0"/>
                <w:sz w:val="19"/>
                <w:szCs w:val="19"/>
              </w:rPr>
              <w:t>镜头类型</w:t>
            </w:r>
          </w:p>
        </w:tc>
        <w:tc>
          <w:tcPr>
            <w:tcW w:w="3073" w:type="pct"/>
            <w:shd w:val="clear" w:color="auto" w:fill="F2F2F2" w:themeFill="background1" w:themeFillShade="F2"/>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定焦</w:t>
            </w:r>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vAlign w:val="center"/>
          </w:tcPr>
          <w:p w:rsidR="00C60473" w:rsidRPr="00FB19F1" w:rsidRDefault="00FB19F1" w:rsidP="00FB19F1">
            <w:pPr>
              <w:pStyle w:val="111111"/>
              <w:rPr>
                <w:bCs w:val="0"/>
                <w:sz w:val="19"/>
                <w:szCs w:val="19"/>
              </w:rPr>
            </w:pPr>
            <w:r w:rsidRPr="00FB19F1">
              <w:rPr>
                <w:rFonts w:hint="eastAsia"/>
                <w:b w:val="0"/>
                <w:sz w:val="19"/>
                <w:szCs w:val="19"/>
              </w:rPr>
              <w:t>基线</w:t>
            </w:r>
          </w:p>
        </w:tc>
        <w:tc>
          <w:tcPr>
            <w:tcW w:w="3073" w:type="pct"/>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25mm(</w:t>
            </w:r>
            <w:r w:rsidRPr="00FB19F1">
              <w:rPr>
                <w:sz w:val="19"/>
                <w:szCs w:val="19"/>
              </w:rPr>
              <w:t>左镜头中线到右镜头中线距离</w:t>
            </w:r>
            <w:r w:rsidRPr="00FB19F1">
              <w:rPr>
                <w:sz w:val="19"/>
                <w:szCs w:val="19"/>
              </w:rPr>
              <w:t>)</w:t>
            </w:r>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shd w:val="clear" w:color="auto" w:fill="F2F2F2" w:themeFill="background1" w:themeFillShade="F2"/>
            <w:vAlign w:val="center"/>
          </w:tcPr>
          <w:p w:rsidR="00C60473" w:rsidRPr="00FB19F1" w:rsidRDefault="00FB19F1" w:rsidP="00FB19F1">
            <w:pPr>
              <w:pStyle w:val="111111"/>
              <w:rPr>
                <w:bCs w:val="0"/>
                <w:sz w:val="19"/>
                <w:szCs w:val="19"/>
              </w:rPr>
            </w:pPr>
            <w:r w:rsidRPr="00FB19F1">
              <w:rPr>
                <w:rFonts w:hint="eastAsia"/>
                <w:b w:val="0"/>
                <w:sz w:val="19"/>
                <w:szCs w:val="19"/>
              </w:rPr>
              <w:t>接口类型</w:t>
            </w:r>
          </w:p>
        </w:tc>
        <w:tc>
          <w:tcPr>
            <w:tcW w:w="3073" w:type="pct"/>
            <w:shd w:val="clear" w:color="auto" w:fill="F2F2F2" w:themeFill="background1" w:themeFillShade="F2"/>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USB2.0</w:t>
            </w:r>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vAlign w:val="center"/>
          </w:tcPr>
          <w:p w:rsidR="00C60473" w:rsidRPr="00FB19F1" w:rsidRDefault="00FB19F1" w:rsidP="00FB19F1">
            <w:pPr>
              <w:pStyle w:val="111111"/>
              <w:rPr>
                <w:bCs w:val="0"/>
                <w:sz w:val="19"/>
                <w:szCs w:val="19"/>
              </w:rPr>
            </w:pPr>
            <w:r w:rsidRPr="00FB19F1">
              <w:rPr>
                <w:rFonts w:hint="eastAsia"/>
                <w:b w:val="0"/>
                <w:sz w:val="19"/>
                <w:szCs w:val="19"/>
              </w:rPr>
              <w:t>输出图像格式</w:t>
            </w:r>
          </w:p>
        </w:tc>
        <w:tc>
          <w:tcPr>
            <w:tcW w:w="3073" w:type="pct"/>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MJPEG</w:t>
            </w:r>
          </w:p>
        </w:tc>
      </w:tr>
      <w:tr w:rsidR="00C60473" w:rsidRPr="00FB19F1" w:rsidTr="00C60473">
        <w:trPr>
          <w:trHeight w:val="1020"/>
        </w:trPr>
        <w:tc>
          <w:tcPr>
            <w:cnfStyle w:val="001000000000" w:firstRow="0" w:lastRow="0" w:firstColumn="1" w:lastColumn="0" w:oddVBand="0" w:evenVBand="0" w:oddHBand="0" w:evenHBand="0" w:firstRowFirstColumn="0" w:firstRowLastColumn="0" w:lastRowFirstColumn="0" w:lastRowLastColumn="0"/>
            <w:tcW w:w="1927" w:type="pct"/>
            <w:shd w:val="clear" w:color="auto" w:fill="F2F2F2" w:themeFill="background1" w:themeFillShade="F2"/>
            <w:vAlign w:val="center"/>
          </w:tcPr>
          <w:p w:rsidR="00C60473" w:rsidRPr="00FB19F1" w:rsidRDefault="00FB19F1" w:rsidP="00FB19F1">
            <w:pPr>
              <w:pStyle w:val="111111"/>
              <w:rPr>
                <w:bCs w:val="0"/>
                <w:sz w:val="19"/>
                <w:szCs w:val="19"/>
              </w:rPr>
            </w:pPr>
            <w:r w:rsidRPr="00FB19F1">
              <w:rPr>
                <w:b w:val="0"/>
                <w:sz w:val="19"/>
                <w:szCs w:val="19"/>
              </w:rPr>
              <w:t>支持的分辨率和</w:t>
            </w:r>
            <w:proofErr w:type="gramStart"/>
            <w:r w:rsidRPr="00FB19F1">
              <w:rPr>
                <w:b w:val="0"/>
                <w:sz w:val="19"/>
                <w:szCs w:val="19"/>
              </w:rPr>
              <w:t>帧率</w:t>
            </w:r>
            <w:proofErr w:type="gramEnd"/>
          </w:p>
        </w:tc>
        <w:tc>
          <w:tcPr>
            <w:tcW w:w="3073" w:type="pct"/>
            <w:shd w:val="clear" w:color="auto" w:fill="F2F2F2" w:themeFill="background1" w:themeFillShade="F2"/>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1856x800@30FPS</w:t>
            </w:r>
          </w:p>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928x400@30FPS /60FPS</w:t>
            </w:r>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vAlign w:val="center"/>
          </w:tcPr>
          <w:p w:rsidR="00C60473" w:rsidRPr="00FB19F1" w:rsidRDefault="00FB19F1" w:rsidP="00FB19F1">
            <w:pPr>
              <w:pStyle w:val="111111"/>
              <w:rPr>
                <w:bCs w:val="0"/>
                <w:sz w:val="19"/>
                <w:szCs w:val="19"/>
              </w:rPr>
            </w:pPr>
            <w:r w:rsidRPr="00FB19F1">
              <w:rPr>
                <w:rFonts w:hint="eastAsia"/>
                <w:b w:val="0"/>
                <w:sz w:val="19"/>
                <w:szCs w:val="19"/>
              </w:rPr>
              <w:t>供电要求</w:t>
            </w:r>
          </w:p>
        </w:tc>
        <w:tc>
          <w:tcPr>
            <w:tcW w:w="3073" w:type="pct"/>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5V /200mA</w:t>
            </w:r>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shd w:val="clear" w:color="auto" w:fill="F2F2F2" w:themeFill="background1" w:themeFillShade="F2"/>
            <w:vAlign w:val="center"/>
          </w:tcPr>
          <w:p w:rsidR="00C60473" w:rsidRPr="00FB19F1" w:rsidRDefault="00FB19F1" w:rsidP="00FB19F1">
            <w:pPr>
              <w:pStyle w:val="111111"/>
              <w:rPr>
                <w:bCs w:val="0"/>
                <w:sz w:val="19"/>
                <w:szCs w:val="19"/>
              </w:rPr>
            </w:pPr>
            <w:r w:rsidRPr="00FB19F1">
              <w:rPr>
                <w:rFonts w:hint="eastAsia"/>
                <w:b w:val="0"/>
                <w:sz w:val="19"/>
                <w:szCs w:val="19"/>
              </w:rPr>
              <w:t>滤光片截至频率</w:t>
            </w:r>
          </w:p>
        </w:tc>
        <w:tc>
          <w:tcPr>
            <w:tcW w:w="3073" w:type="pct"/>
            <w:shd w:val="clear" w:color="auto" w:fill="F2F2F2" w:themeFill="background1" w:themeFillShade="F2"/>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T = 50% at 650±10nm</w:t>
            </w:r>
          </w:p>
        </w:tc>
      </w:tr>
      <w:tr w:rsidR="00C60473" w:rsidRPr="00FB19F1" w:rsidTr="00C60473">
        <w:trPr>
          <w:trHeight w:val="454"/>
        </w:trPr>
        <w:tc>
          <w:tcPr>
            <w:cnfStyle w:val="001000000000" w:firstRow="0" w:lastRow="0" w:firstColumn="1" w:lastColumn="0" w:oddVBand="0" w:evenVBand="0" w:oddHBand="0" w:evenHBand="0" w:firstRowFirstColumn="0" w:firstRowLastColumn="0" w:lastRowFirstColumn="0" w:lastRowLastColumn="0"/>
            <w:tcW w:w="1927" w:type="pct"/>
            <w:vAlign w:val="center"/>
          </w:tcPr>
          <w:p w:rsidR="00C60473" w:rsidRPr="00FB19F1" w:rsidRDefault="00FB19F1" w:rsidP="00FB19F1">
            <w:pPr>
              <w:pStyle w:val="111111"/>
              <w:rPr>
                <w:bCs w:val="0"/>
                <w:sz w:val="19"/>
                <w:szCs w:val="19"/>
              </w:rPr>
            </w:pPr>
            <w:r w:rsidRPr="00FB19F1">
              <w:rPr>
                <w:rFonts w:hint="eastAsia"/>
                <w:b w:val="0"/>
                <w:sz w:val="19"/>
                <w:szCs w:val="19"/>
              </w:rPr>
              <w:t>工作温度</w:t>
            </w:r>
          </w:p>
        </w:tc>
        <w:tc>
          <w:tcPr>
            <w:tcW w:w="3073" w:type="pct"/>
            <w:vAlign w:val="center"/>
          </w:tcPr>
          <w:p w:rsidR="00C60473" w:rsidRPr="00FB19F1" w:rsidRDefault="00FB19F1" w:rsidP="00FB19F1">
            <w:pPr>
              <w:pStyle w:val="111111"/>
              <w:cnfStyle w:val="000000000000" w:firstRow="0" w:lastRow="0" w:firstColumn="0" w:lastColumn="0" w:oddVBand="0" w:evenVBand="0" w:oddHBand="0" w:evenHBand="0" w:firstRowFirstColumn="0" w:firstRowLastColumn="0" w:lastRowFirstColumn="0" w:lastRowLastColumn="0"/>
              <w:rPr>
                <w:sz w:val="19"/>
                <w:szCs w:val="19"/>
              </w:rPr>
            </w:pPr>
            <w:r w:rsidRPr="00FB19F1">
              <w:rPr>
                <w:sz w:val="19"/>
                <w:szCs w:val="19"/>
              </w:rPr>
              <w:t>-10</w:t>
            </w:r>
            <w:r w:rsidRPr="00FB19F1">
              <w:rPr>
                <w:rFonts w:cs="微软雅黑" w:hint="eastAsia"/>
                <w:sz w:val="19"/>
                <w:szCs w:val="19"/>
              </w:rPr>
              <w:t>℃</w:t>
            </w:r>
            <w:r w:rsidRPr="00FB19F1">
              <w:rPr>
                <w:sz w:val="19"/>
                <w:szCs w:val="19"/>
              </w:rPr>
              <w:t xml:space="preserve"> ~ 60</w:t>
            </w:r>
            <w:r w:rsidRPr="00FB19F1">
              <w:rPr>
                <w:rFonts w:cs="微软雅黑" w:hint="eastAsia"/>
                <w:sz w:val="19"/>
                <w:szCs w:val="19"/>
              </w:rPr>
              <w:t>℃</w:t>
            </w:r>
          </w:p>
        </w:tc>
      </w:tr>
    </w:tbl>
    <w:p w:rsidR="00C60473" w:rsidRPr="00FB19F1" w:rsidRDefault="00FB19F1">
      <w:pPr>
        <w:spacing w:before="100" w:beforeAutospacing="1" w:after="100" w:afterAutospacing="1"/>
        <w:ind w:firstLine="0"/>
        <w:rPr>
          <w:rFonts w:ascii="Microsoft YaHei Light" w:eastAsia="Microsoft YaHei Light" w:hAnsi="Microsoft YaHei Light"/>
          <w:b/>
          <w:szCs w:val="20"/>
        </w:rPr>
      </w:pPr>
      <w:r w:rsidRPr="00FB19F1">
        <w:rPr>
          <w:rFonts w:ascii="Microsoft YaHei Light" w:eastAsia="Microsoft YaHei Light" w:hAnsi="Microsoft YaHei Light" w:hint="eastAsia"/>
          <w:b/>
          <w:szCs w:val="20"/>
        </w:rPr>
        <w:t>视场角示意:</w:t>
      </w:r>
    </w:p>
    <w:p w:rsidR="00C60473" w:rsidRDefault="00FB19F1">
      <w:pPr>
        <w:spacing w:before="100" w:beforeAutospacing="1" w:after="100" w:afterAutospacing="1"/>
        <w:ind w:left="0" w:firstLine="0"/>
        <w:jc w:val="center"/>
      </w:pPr>
      <w:r>
        <w:rPr>
          <w:noProof/>
        </w:rPr>
        <w:drawing>
          <wp:inline distT="0" distB="0" distL="0" distR="0">
            <wp:extent cx="3635375" cy="2856865"/>
            <wp:effectExtent l="0" t="0" r="3175" b="635"/>
            <wp:docPr id="71727" name="da4f9bd51a65651d8575e66ea2dcb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7" name="da4f9bd51a65651d8575e66ea2dcb46.png"/>
                    <pic:cNvPicPr preferRelativeResize="0">
                      <a:picLocks noChangeAspect="1"/>
                    </pic:cNvPicPr>
                  </pic:nvPicPr>
                  <pic:blipFill>
                    <a:blip r:embed="rId19"/>
                    <a:stretch>
                      <a:fillRect/>
                    </a:stretch>
                  </pic:blipFill>
                  <pic:spPr>
                    <a:xfrm>
                      <a:off x="0" y="0"/>
                      <a:ext cx="3673756" cy="2886832"/>
                    </a:xfrm>
                    <a:prstGeom prst="rect">
                      <a:avLst/>
                    </a:prstGeom>
                  </pic:spPr>
                </pic:pic>
              </a:graphicData>
            </a:graphic>
          </wp:inline>
        </w:drawing>
      </w:r>
    </w:p>
    <w:p w:rsidR="00C60473" w:rsidRPr="00FB19F1" w:rsidRDefault="00FB19F1">
      <w:pPr>
        <w:pStyle w:val="21"/>
        <w:numPr>
          <w:ilvl w:val="0"/>
          <w:numId w:val="0"/>
        </w:numPr>
        <w:tabs>
          <w:tab w:val="left" w:pos="7958"/>
        </w:tabs>
        <w:ind w:left="113"/>
        <w:rPr>
          <w:rFonts w:ascii="Microsoft YaHei Light" w:eastAsia="Microsoft YaHei Light" w:hAnsi="Microsoft YaHei Light"/>
        </w:rPr>
      </w:pPr>
      <w:r w:rsidRPr="00FB19F1">
        <w:rPr>
          <w:rFonts w:ascii="Microsoft YaHei Light" w:eastAsia="Microsoft YaHei Light" w:hAnsi="Microsoft YaHei Light" w:hint="eastAsia"/>
          <w:noProof/>
        </w:rPr>
        <w:lastRenderedPageBreak/>
        <mc:AlternateContent>
          <mc:Choice Requires="wps">
            <w:drawing>
              <wp:anchor distT="0" distB="0" distL="114300" distR="114300" simplePos="0" relativeHeight="251661312" behindDoc="1" locked="0" layoutInCell="1" allowOverlap="0">
                <wp:simplePos x="0" y="0"/>
                <wp:positionH relativeFrom="margin">
                  <wp:posOffset>-19050</wp:posOffset>
                </wp:positionH>
                <wp:positionV relativeFrom="paragraph">
                  <wp:posOffset>5080</wp:posOffset>
                </wp:positionV>
                <wp:extent cx="6127115" cy="288290"/>
                <wp:effectExtent l="0" t="0" r="6985" b="0"/>
                <wp:wrapNone/>
                <wp:docPr id="3" name="矩形 3" descr="P285#y1"/>
                <wp:cNvGraphicFramePr/>
                <a:graphic xmlns:a="http://schemas.openxmlformats.org/drawingml/2006/main">
                  <a:graphicData uri="http://schemas.microsoft.com/office/word/2010/wordprocessingShape">
                    <wps:wsp>
                      <wps:cNvSpPr/>
                      <wps:spPr>
                        <a:xfrm>
                          <a:off x="0" y="0"/>
                          <a:ext cx="61272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alt="P285#y1" style="position:absolute;left:0pt;margin-left:-1.5pt;margin-top:0.4pt;height:22.7pt;width:482.45pt;mso-position-horizontal-relative:margin;z-index:-251655168;v-text-anchor:middle;mso-width-relative:page;mso-height-relative:page;" fillcolor="#D9D9D9 [2732]" filled="t" stroked="f" coordsize="21600,21600" o:allowoverlap="f" o:gfxdata="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O6aIdYAAAAGAQAADwAAAAAAAAAB&#10;ACAAAAAiAAAAZHJzL2Rvd25yZXYueG1sUEsBAhQAFAAAAAgAh07iQITmRa2EAgAA/QQAAA4AAAAA&#10;AAAAAQAgAAAAJQEAAGRycy9lMm9Eb2MueG1sUEsFBgAAAAAGAAYAWQEAABsGAAAAAA==&#10;">
                <v:fill on="t" focussize="0,0"/>
                <v:stroke on="f" weight="1pt" miterlimit="8" joinstyle="miter"/>
                <v:imagedata o:title=""/>
                <o:lock v:ext="edit" aspectratio="f"/>
              </v:rect>
            </w:pict>
          </mc:Fallback>
        </mc:AlternateContent>
      </w:r>
      <w:r w:rsidRPr="00FB19F1">
        <w:rPr>
          <w:rFonts w:ascii="Microsoft YaHei Light" w:eastAsia="Microsoft YaHei Light" w:hAnsi="Microsoft YaHei Light" w:hint="eastAsia"/>
        </w:rPr>
        <w:t>接口说明</w:t>
      </w:r>
    </w:p>
    <w:p w:rsidR="00C60473" w:rsidRDefault="00C60473">
      <w:pPr>
        <w:spacing w:before="100" w:beforeAutospacing="1" w:after="100" w:afterAutospacing="1"/>
        <w:ind w:firstLine="0"/>
        <w:jc w:val="center"/>
      </w:pPr>
    </w:p>
    <w:p w:rsidR="00C60473" w:rsidRDefault="00FB19F1">
      <w:pPr>
        <w:spacing w:before="100" w:beforeAutospacing="1" w:after="100" w:afterAutospacing="1"/>
        <w:ind w:firstLine="0"/>
        <w:jc w:val="center"/>
      </w:pPr>
      <w:r>
        <w:rPr>
          <w:noProof/>
          <w:snapToGrid/>
          <w14:ligatures w14:val="standardContextual"/>
        </w:rPr>
        <mc:AlternateContent>
          <mc:Choice Requires="wpg">
            <w:drawing>
              <wp:inline distT="0" distB="0" distL="0" distR="0">
                <wp:extent cx="5941060" cy="1796415"/>
                <wp:effectExtent l="0" t="0" r="2540" b="0"/>
                <wp:docPr id="71723" name="组合 71723"/>
                <wp:cNvGraphicFramePr/>
                <a:graphic xmlns:a="http://schemas.openxmlformats.org/drawingml/2006/main">
                  <a:graphicData uri="http://schemas.microsoft.com/office/word/2010/wordprocessingGroup">
                    <wpg:wgp>
                      <wpg:cNvGrpSpPr/>
                      <wpg:grpSpPr>
                        <a:xfrm>
                          <a:off x="0" y="0"/>
                          <a:ext cx="5941356" cy="1796995"/>
                          <a:chOff x="-235526" y="-1"/>
                          <a:chExt cx="5941356" cy="1796995"/>
                        </a:xfrm>
                      </wpg:grpSpPr>
                      <pic:pic xmlns:pic="http://schemas.openxmlformats.org/drawingml/2006/picture">
                        <pic:nvPicPr>
                          <pic:cNvPr id="4" name="图片 4"/>
                          <pic:cNvPicPr>
                            <a:picLocks noChangeAspect="1"/>
                          </pic:cNvPicPr>
                        </pic:nvPicPr>
                        <pic:blipFill>
                          <a:blip r:embed="rId20"/>
                          <a:stretch>
                            <a:fillRect/>
                          </a:stretch>
                        </pic:blipFill>
                        <pic:spPr>
                          <a:xfrm>
                            <a:off x="-235526" y="-1"/>
                            <a:ext cx="3585105" cy="1796995"/>
                          </a:xfrm>
                          <a:prstGeom prst="rect">
                            <a:avLst/>
                          </a:prstGeom>
                        </pic:spPr>
                      </pic:pic>
                      <wpg:grpSp>
                        <wpg:cNvPr id="71722" name="组合 71722"/>
                        <wpg:cNvGrpSpPr/>
                        <wpg:grpSpPr>
                          <a:xfrm>
                            <a:off x="3890924" y="228601"/>
                            <a:ext cx="1814906" cy="1251585"/>
                            <a:chOff x="119024" y="1"/>
                            <a:chExt cx="1814906" cy="1251585"/>
                          </a:xfrm>
                        </wpg:grpSpPr>
                        <wps:wsp>
                          <wps:cNvPr id="71721" name="对话气泡: 圆角矩形 71721"/>
                          <wps:cNvSpPr/>
                          <wps:spPr>
                            <a:xfrm rot="5400000">
                              <a:off x="395884" y="-276859"/>
                              <a:ext cx="1251585" cy="1805305"/>
                            </a:xfrm>
                            <a:prstGeom prst="wedgeRoundRectCallout">
                              <a:avLst>
                                <a:gd name="adj1" fmla="val 27096"/>
                                <a:gd name="adj2" fmla="val 104574"/>
                                <a:gd name="adj3" fmla="val 16667"/>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5EEA" w:rsidRDefault="001B5EEA">
                                <w:pPr>
                                  <w:ind w:left="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71702" name="组合 71702"/>
                          <wpg:cNvGrpSpPr/>
                          <wpg:grpSpPr>
                            <a:xfrm>
                              <a:off x="243484" y="85091"/>
                              <a:ext cx="1690446" cy="1061720"/>
                              <a:chOff x="119024" y="1"/>
                              <a:chExt cx="1690446" cy="1061720"/>
                            </a:xfrm>
                          </wpg:grpSpPr>
                          <pic:pic xmlns:pic="http://schemas.openxmlformats.org/drawingml/2006/picture">
                            <pic:nvPicPr>
                              <pic:cNvPr id="71700" name="图片 71700"/>
                              <pic:cNvPicPr>
                                <a:picLocks noChangeAspect="1"/>
                              </pic:cNvPicPr>
                            </pic:nvPicPr>
                            <pic:blipFill>
                              <a:blip r:embed="rId21"/>
                              <a:stretch>
                                <a:fillRect/>
                              </a:stretch>
                            </pic:blipFill>
                            <pic:spPr>
                              <a:xfrm>
                                <a:off x="119024" y="1"/>
                                <a:ext cx="628650" cy="1061720"/>
                              </a:xfrm>
                              <a:prstGeom prst="rect">
                                <a:avLst/>
                              </a:prstGeom>
                            </pic:spPr>
                          </pic:pic>
                          <wpg:grpSp>
                            <wpg:cNvPr id="71701" name="组合 71701"/>
                            <wpg:cNvGrpSpPr/>
                            <wpg:grpSpPr>
                              <a:xfrm>
                                <a:off x="410734" y="151466"/>
                                <a:ext cx="1398736" cy="750485"/>
                                <a:chOff x="119024" y="1"/>
                                <a:chExt cx="1398736" cy="750485"/>
                              </a:xfrm>
                            </wpg:grpSpPr>
                            <wpg:grpSp>
                              <wpg:cNvPr id="7" name="组合 7"/>
                              <wpg:cNvGrpSpPr/>
                              <wpg:grpSpPr>
                                <a:xfrm>
                                  <a:off x="121667" y="1"/>
                                  <a:ext cx="1396093" cy="272143"/>
                                  <a:chOff x="135352" y="1"/>
                                  <a:chExt cx="1396093" cy="272143"/>
                                </a:xfrm>
                              </wpg:grpSpPr>
                              <wps:wsp>
                                <wps:cNvPr id="5" name="直接连接符 5"/>
                                <wps:cNvCnPr>
                                  <a:endCxn id="6" idx="1"/>
                                </wps:cNvCnPr>
                                <wps:spPr>
                                  <a:xfrm>
                                    <a:off x="135352" y="135710"/>
                                    <a:ext cx="873465" cy="181"/>
                                  </a:xfrm>
                                  <a:prstGeom prst="line">
                                    <a:avLst/>
                                  </a:prstGeom>
                                  <a:ln w="12700">
                                    <a:solidFill>
                                      <a:schemeClr val="tx1">
                                        <a:lumMod val="65000"/>
                                        <a:lumOff val="35000"/>
                                      </a:schemeClr>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6" name="文本框 6"/>
                                <wps:cNvSpPr txBox="1"/>
                                <wps:spPr>
                                  <a:xfrm>
                                    <a:off x="1008931" y="1"/>
                                    <a:ext cx="522514" cy="272143"/>
                                  </a:xfrm>
                                  <a:prstGeom prst="rect">
                                    <a:avLst/>
                                  </a:prstGeom>
                                  <a:noFill/>
                                  <a:ln w="6350">
                                    <a:noFill/>
                                  </a:ln>
                                </wps:spPr>
                                <wps:txbx>
                                  <w:txbxContent>
                                    <w:p w:rsidR="001B5EEA" w:rsidRDefault="001B5EEA">
                                      <w:pPr>
                                        <w:ind w:leftChars="-50" w:left="-100" w:right="0" w:firstLine="0"/>
                                      </w:pPr>
                                      <w:r>
                                        <w:rPr>
                                          <w:rFonts w:hint="eastAsia"/>
                                        </w:rPr>
                                        <w:t>5</w:t>
                                      </w:r>
                                      <w:r>
                                        <w:t>V</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8" name="组合 8"/>
                              <wpg:cNvGrpSpPr/>
                              <wpg:grpSpPr>
                                <a:xfrm>
                                  <a:off x="121667" y="158567"/>
                                  <a:ext cx="1396093" cy="272143"/>
                                  <a:chOff x="135352" y="1"/>
                                  <a:chExt cx="1396093" cy="272143"/>
                                </a:xfrm>
                              </wpg:grpSpPr>
                              <wps:wsp>
                                <wps:cNvPr id="18" name="直接连接符 18"/>
                                <wps:cNvCnPr/>
                                <wps:spPr>
                                  <a:xfrm>
                                    <a:off x="135352" y="135710"/>
                                    <a:ext cx="873465" cy="181"/>
                                  </a:xfrm>
                                  <a:prstGeom prst="line">
                                    <a:avLst/>
                                  </a:prstGeom>
                                  <a:ln w="12700">
                                    <a:solidFill>
                                      <a:schemeClr val="tx1">
                                        <a:lumMod val="65000"/>
                                        <a:lumOff val="35000"/>
                                      </a:schemeClr>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29" name="文本框 29"/>
                                <wps:cNvSpPr txBox="1"/>
                                <wps:spPr>
                                  <a:xfrm>
                                    <a:off x="1008931" y="1"/>
                                    <a:ext cx="522514" cy="272143"/>
                                  </a:xfrm>
                                  <a:prstGeom prst="rect">
                                    <a:avLst/>
                                  </a:prstGeom>
                                  <a:noFill/>
                                  <a:ln w="6350">
                                    <a:noFill/>
                                  </a:ln>
                                </wps:spPr>
                                <wps:txbx>
                                  <w:txbxContent>
                                    <w:p w:rsidR="001B5EEA" w:rsidRDefault="001B5EEA">
                                      <w:pPr>
                                        <w:ind w:leftChars="-50" w:left="-100" w:right="0" w:firstLine="0"/>
                                      </w:pPr>
                                      <w: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2" name="组合 42"/>
                              <wpg:cNvGrpSpPr/>
                              <wpg:grpSpPr>
                                <a:xfrm>
                                  <a:off x="119024" y="319776"/>
                                  <a:ext cx="1396093" cy="272143"/>
                                  <a:chOff x="135352" y="1"/>
                                  <a:chExt cx="1396093" cy="272143"/>
                                </a:xfrm>
                              </wpg:grpSpPr>
                              <wps:wsp>
                                <wps:cNvPr id="45" name="直接连接符 45"/>
                                <wps:cNvCnPr/>
                                <wps:spPr>
                                  <a:xfrm>
                                    <a:off x="135352" y="135710"/>
                                    <a:ext cx="873465" cy="181"/>
                                  </a:xfrm>
                                  <a:prstGeom prst="line">
                                    <a:avLst/>
                                  </a:prstGeom>
                                  <a:ln w="12700">
                                    <a:solidFill>
                                      <a:schemeClr val="tx1">
                                        <a:lumMod val="65000"/>
                                        <a:lumOff val="35000"/>
                                      </a:schemeClr>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71688" name="文本框 71688"/>
                                <wps:cNvSpPr txBox="1"/>
                                <wps:spPr>
                                  <a:xfrm>
                                    <a:off x="1008931" y="1"/>
                                    <a:ext cx="522514" cy="272143"/>
                                  </a:xfrm>
                                  <a:prstGeom prst="rect">
                                    <a:avLst/>
                                  </a:prstGeom>
                                  <a:noFill/>
                                  <a:ln w="6350">
                                    <a:noFill/>
                                  </a:ln>
                                </wps:spPr>
                                <wps:txbx>
                                  <w:txbxContent>
                                    <w:p w:rsidR="001B5EEA" w:rsidRDefault="001B5EEA">
                                      <w:pPr>
                                        <w:ind w:leftChars="-50" w:left="-100" w:right="0" w:firstLine="0"/>
                                      </w:pPr>
                                      <w: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71695" name="组合 71695"/>
                              <wpg:cNvGrpSpPr/>
                              <wpg:grpSpPr>
                                <a:xfrm>
                                  <a:off x="121667" y="478343"/>
                                  <a:ext cx="1396093" cy="272143"/>
                                  <a:chOff x="135352" y="1"/>
                                  <a:chExt cx="1396093" cy="272143"/>
                                </a:xfrm>
                              </wpg:grpSpPr>
                              <wps:wsp>
                                <wps:cNvPr id="71698" name="直接连接符 71698"/>
                                <wps:cNvCnPr/>
                                <wps:spPr>
                                  <a:xfrm>
                                    <a:off x="135352" y="135710"/>
                                    <a:ext cx="873465" cy="181"/>
                                  </a:xfrm>
                                  <a:prstGeom prst="line">
                                    <a:avLst/>
                                  </a:prstGeom>
                                  <a:ln w="12700">
                                    <a:solidFill>
                                      <a:schemeClr val="tx1">
                                        <a:lumMod val="65000"/>
                                        <a:lumOff val="35000"/>
                                      </a:schemeClr>
                                    </a:solidFill>
                                    <a:headEnd type="oval" w="sm" len="sm"/>
                                  </a:ln>
                                </wps:spPr>
                                <wps:style>
                                  <a:lnRef idx="1">
                                    <a:schemeClr val="accent1"/>
                                  </a:lnRef>
                                  <a:fillRef idx="0">
                                    <a:schemeClr val="accent1"/>
                                  </a:fillRef>
                                  <a:effectRef idx="0">
                                    <a:schemeClr val="accent1"/>
                                  </a:effectRef>
                                  <a:fontRef idx="minor">
                                    <a:schemeClr val="tx1"/>
                                  </a:fontRef>
                                </wps:style>
                                <wps:bodyPr/>
                              </wps:wsp>
                              <wps:wsp>
                                <wps:cNvPr id="71699" name="文本框 71699"/>
                                <wps:cNvSpPr txBox="1"/>
                                <wps:spPr>
                                  <a:xfrm>
                                    <a:off x="1008931" y="1"/>
                                    <a:ext cx="522514" cy="272143"/>
                                  </a:xfrm>
                                  <a:prstGeom prst="rect">
                                    <a:avLst/>
                                  </a:prstGeom>
                                  <a:noFill/>
                                  <a:ln w="6350">
                                    <a:noFill/>
                                  </a:ln>
                                </wps:spPr>
                                <wps:txbx>
                                  <w:txbxContent>
                                    <w:p w:rsidR="001B5EEA" w:rsidRDefault="001B5EEA">
                                      <w:pPr>
                                        <w:ind w:leftChars="-50" w:left="-100" w:right="0" w:firstLine="0"/>
                                        <w:rPr>
                                          <w:sz w:val="18"/>
                                          <w:szCs w:val="18"/>
                                        </w:rPr>
                                      </w:pPr>
                                      <w:r>
                                        <w:rPr>
                                          <w:sz w:val="18"/>
                                          <w:szCs w:val="18"/>
                                        </w:rPr>
                                        <w:t>GND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grpSp>
                    </wpg:wgp>
                  </a:graphicData>
                </a:graphic>
              </wp:inline>
            </w:drawing>
          </mc:Choice>
          <mc:Fallback>
            <w:pict>
              <v:group id="组合 71723" o:spid="_x0000_s1026" style="width:467.8pt;height:141.45pt;mso-position-horizontal-relative:char;mso-position-vertical-relative:line" coordorigin="-2355" coordsize="59413,179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left:-2355;width:35850;height:1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">
                  <v:imagedata r:id="rId22" o:title=""/>
                </v:shape>
                <v:group id="组合 71722" o:spid="_x0000_s1028" style="position:absolute;left:38909;top:2286;width:18149;height:12515" coordorigin="1190" coordsize="18149,1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71721" o:spid="_x0000_s1029" type="#_x0000_t62" style="position:absolute;left:3959;top:-2769;width:12515;height:180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" adj="16653,33388" fillcolor="white [3212]" strokecolor="#7f7f7f [1612]" strokeweight="1pt">
                    <v:textbox>
                      <w:txbxContent>
                        <w:p w:rsidR="001B5EEA" w:rsidRDefault="001B5EEA">
                          <w:pPr>
                            <w:ind w:left="0"/>
                            <w:jc w:val="center"/>
                          </w:pPr>
                        </w:p>
                      </w:txbxContent>
                    </v:textbox>
                  </v:shape>
                  <v:group id="组合 71702" o:spid="_x0000_s1030" style="position:absolute;left:2434;top:850;width:16905;height:10618" coordorigin="1190" coordsize="16904,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">
                    <v:shape id="图片 71700" o:spid="_x0000_s1031" type="#_x0000_t75" style="position:absolute;left:1190;width:6286;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">
                      <v:imagedata r:id="rId23" o:title=""/>
                    </v:shape>
                    <v:group id="组合 71701" o:spid="_x0000_s1032" style="position:absolute;left:4107;top:1514;width:13987;height:7505" coordorigin="1190" coordsize="13987,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">
                      <v:group id="组合 7" o:spid="_x0000_s1033" style="position:absolute;left:1216;width:13961;height:2721" coordorigin="1353" coordsize="13960,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直接连接符 5" o:spid="_x0000_s1034" style="position:absolute;visibility:visible;mso-wrap-style:square" from="1353,1357" to="1008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" strokecolor="#5a5a5a [2109]" strokeweight="1pt">
                          <v:stroke startarrow="oval" startarrowwidth="narrow" startarrowlength="short" joinstyle="miter"/>
                        </v:line>
                        <v:shapetype id="_x0000_t202" coordsize="21600,21600" o:spt="202" path="m,l,21600r21600,l21600,xe">
                          <v:stroke joinstyle="miter"/>
                          <v:path gradientshapeok="t" o:connecttype="rect"/>
                        </v:shapetype>
                        <v:shape id="文本框 6" o:spid="_x0000_s1035" type="#_x0000_t202" style="position:absolute;left:10089;width:522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1B5EEA" w:rsidRDefault="001B5EEA">
                                <w:pPr>
                                  <w:ind w:leftChars="-50" w:left="-100" w:right="0" w:firstLine="0"/>
                                </w:pPr>
                                <w:r>
                                  <w:rPr>
                                    <w:rFonts w:hint="eastAsia"/>
                                  </w:rPr>
                                  <w:t>5</w:t>
                                </w:r>
                                <w:r>
                                  <w:t>V</w:t>
                                </w:r>
                              </w:p>
                            </w:txbxContent>
                          </v:textbox>
                        </v:shape>
                      </v:group>
                      <v:group id="组合 8" o:spid="_x0000_s1036" style="position:absolute;left:1216;top:1585;width:13961;height:2722" coordorigin="1353" coordsize="13960,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直接连接符 18" o:spid="_x0000_s1037" style="position:absolute;visibility:visible;mso-wrap-style:square" from="1353,1357" to="1008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" strokecolor="#5a5a5a [2109]" strokeweight="1pt">
                          <v:stroke startarrow="oval" startarrowwidth="narrow" startarrowlength="short" joinstyle="miter"/>
                        </v:line>
                        <v:shape id="文本框 29" o:spid="_x0000_s1038" type="#_x0000_t202" style="position:absolute;left:10089;width:522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1B5EEA" w:rsidRDefault="001B5EEA">
                                <w:pPr>
                                  <w:ind w:leftChars="-50" w:left="-100" w:right="0" w:firstLine="0"/>
                                </w:pPr>
                                <w:r>
                                  <w:t>D+</w:t>
                                </w:r>
                              </w:p>
                            </w:txbxContent>
                          </v:textbox>
                        </v:shape>
                      </v:group>
                      <v:group id="组合 42" o:spid="_x0000_s1039" style="position:absolute;left:1190;top:3197;width:13961;height:2722" coordorigin="1353" coordsize="13960,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直接连接符 45" o:spid="_x0000_s1040" style="position:absolute;visibility:visible;mso-wrap-style:square" from="1353,1357" to="1008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" strokecolor="#5a5a5a [2109]" strokeweight="1pt">
                          <v:stroke startarrow="oval" startarrowwidth="narrow" startarrowlength="short" joinstyle="miter"/>
                        </v:line>
                        <v:shape id="文本框 71688" o:spid="_x0000_s1041" type="#_x0000_t202" style="position:absolute;left:10089;width:522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" filled="f" stroked="f" strokeweight=".5pt">
                          <v:textbox>
                            <w:txbxContent>
                              <w:p w:rsidR="001B5EEA" w:rsidRDefault="001B5EEA">
                                <w:pPr>
                                  <w:ind w:leftChars="-50" w:left="-100" w:right="0" w:firstLine="0"/>
                                </w:pPr>
                                <w:r>
                                  <w:t>D-</w:t>
                                </w:r>
                              </w:p>
                            </w:txbxContent>
                          </v:textbox>
                        </v:shape>
                      </v:group>
                      <v:group id="组合 71695" o:spid="_x0000_s1042" style="position:absolute;left:1216;top:4783;width:13961;height:2721" coordorigin="1353" coordsize="13960,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">
                        <v:line id="直接连接符 71698" o:spid="_x0000_s1043" style="position:absolute;visibility:visible;mso-wrap-style:square" from="1353,1357" to="10088,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" strokecolor="#5a5a5a [2109]" strokeweight="1pt">
                          <v:stroke startarrow="oval" startarrowwidth="narrow" startarrowlength="short" joinstyle="miter"/>
                        </v:line>
                        <v:shape id="文本框 71699" o:spid="_x0000_s1044" type="#_x0000_t202" style="position:absolute;left:10089;width:522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" filled="f" stroked="f" strokeweight=".5pt">
                          <v:textbox>
                            <w:txbxContent>
                              <w:p w:rsidR="001B5EEA" w:rsidRDefault="001B5EEA">
                                <w:pPr>
                                  <w:ind w:leftChars="-50" w:left="-100" w:right="0" w:firstLine="0"/>
                                  <w:rPr>
                                    <w:sz w:val="18"/>
                                    <w:szCs w:val="18"/>
                                  </w:rPr>
                                </w:pPr>
                                <w:r>
                                  <w:rPr>
                                    <w:sz w:val="18"/>
                                    <w:szCs w:val="18"/>
                                  </w:rPr>
                                  <w:t>GND</w:t>
                                </w:r>
                              </w:p>
                            </w:txbxContent>
                          </v:textbox>
                        </v:shape>
                      </v:group>
                    </v:group>
                  </v:group>
                </v:group>
                <w10:anchorlock/>
              </v:group>
            </w:pict>
          </mc:Fallback>
        </mc:AlternateContent>
      </w:r>
    </w:p>
    <w:p w:rsidR="00C60473" w:rsidRDefault="00C60473">
      <w:pPr>
        <w:spacing w:before="100" w:beforeAutospacing="1" w:after="100" w:afterAutospacing="1"/>
        <w:ind w:firstLine="0"/>
        <w:jc w:val="center"/>
      </w:pPr>
    </w:p>
    <w:p w:rsidR="00C60473" w:rsidRDefault="00FB19F1">
      <w:pPr>
        <w:pStyle w:val="21"/>
        <w:numPr>
          <w:ilvl w:val="0"/>
          <w:numId w:val="0"/>
        </w:numPr>
        <w:tabs>
          <w:tab w:val="left" w:pos="7958"/>
        </w:tabs>
        <w:ind w:left="113"/>
      </w:pPr>
      <w:r>
        <w:rPr>
          <w:rFonts w:hint="eastAsia"/>
          <w:noProof/>
        </w:rPr>
        <mc:AlternateContent>
          <mc:Choice Requires="wps">
            <w:drawing>
              <wp:anchor distT="0" distB="0" distL="114300" distR="114300" simplePos="0" relativeHeight="251665408" behindDoc="1" locked="0" layoutInCell="1" allowOverlap="0">
                <wp:simplePos x="0" y="0"/>
                <wp:positionH relativeFrom="margin">
                  <wp:posOffset>-19050</wp:posOffset>
                </wp:positionH>
                <wp:positionV relativeFrom="paragraph">
                  <wp:posOffset>15875</wp:posOffset>
                </wp:positionV>
                <wp:extent cx="6127115" cy="287655"/>
                <wp:effectExtent l="0" t="0" r="6985" b="0"/>
                <wp:wrapNone/>
                <wp:docPr id="17" name="矩形 17" descr="P285#y1"/>
                <wp:cNvGraphicFramePr/>
                <a:graphic xmlns:a="http://schemas.openxmlformats.org/drawingml/2006/main">
                  <a:graphicData uri="http://schemas.microsoft.com/office/word/2010/wordprocessingShape">
                    <wps:wsp>
                      <wps:cNvSpPr/>
                      <wps:spPr>
                        <a:xfrm>
                          <a:off x="0" y="0"/>
                          <a:ext cx="6127115" cy="2876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alt="P285#y1" style="position:absolute;left:0pt;margin-left:-1.5pt;margin-top:1.25pt;height:22.65pt;width:482.45pt;mso-position-horizontal-relative:margin;z-index:-251651072;v-text-anchor:middle;mso-width-relative:page;mso-height-relative:page;" fillcolor="#D9D9D9 [2732]" filled="t" stroked="f" coordsize="21600,21600" o:allowoverlap="f" o:gfxdata="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aUYJ9cAAAAHAQAADwAA&#10;AAAAAAABACAAAAAiAAAAZHJzL2Rvd25yZXYueG1sUEsBAhQAFAAAAAgAh07iQBKi1Q6JAgAA/wQA&#10;AA4AAAAAAAAAAQAgAAAAJgEAAGRycy9lMm9Eb2MueG1sUEsFBgAAAAAGAAYAWQEAACEGAAAAAA==&#10;">
                <v:fill on="t" focussize="0,0"/>
                <v:stroke on="f" weight="1pt" miterlimit="8" joinstyle="miter"/>
                <v:imagedata o:title=""/>
                <o:lock v:ext="edit" aspectratio="f"/>
              </v:rect>
            </w:pict>
          </mc:Fallback>
        </mc:AlternateContent>
      </w:r>
      <w:r>
        <w:rPr>
          <w:rFonts w:hint="eastAsia"/>
        </w:rPr>
        <w:t>调试连接</w:t>
      </w:r>
    </w:p>
    <w:p w:rsidR="00C60473" w:rsidRDefault="00FB19F1" w:rsidP="00FB19F1">
      <w:pPr>
        <w:pStyle w:val="111111"/>
      </w:pPr>
      <w:bookmarkStart w:id="5" w:name="_Hlk172649308"/>
      <w:r>
        <w:rPr>
          <w:rFonts w:hint="eastAsia"/>
        </w:rPr>
        <w:t>您可以使用自己的</w:t>
      </w:r>
      <w:r>
        <w:rPr>
          <w:rFonts w:hint="eastAsia"/>
        </w:rPr>
        <w:t>P</w:t>
      </w:r>
      <w:r>
        <w:t>C USB</w:t>
      </w:r>
      <w:r>
        <w:rPr>
          <w:rFonts w:hint="eastAsia"/>
        </w:rPr>
        <w:t>口连接</w:t>
      </w:r>
      <w:r>
        <w:rPr>
          <w:rFonts w:hint="eastAsia"/>
        </w:rPr>
        <w:t>SV1-25</w:t>
      </w:r>
      <w:r>
        <w:rPr>
          <w:rFonts w:hint="eastAsia"/>
        </w:rPr>
        <w:t>具身立体双目相机的</w:t>
      </w:r>
      <w:r>
        <w:rPr>
          <w:rFonts w:hint="eastAsia"/>
        </w:rPr>
        <w:t>G</w:t>
      </w:r>
      <w:r>
        <w:t>H1.24-4</w:t>
      </w:r>
      <w:r>
        <w:rPr>
          <w:rFonts w:hint="eastAsia"/>
        </w:rPr>
        <w:t>pin</w:t>
      </w:r>
      <w:r>
        <w:rPr>
          <w:rFonts w:hint="eastAsia"/>
        </w:rPr>
        <w:t>接口</w:t>
      </w:r>
      <w:r>
        <w:rPr>
          <w:rFonts w:ascii="MicrosoftYaHeiUI" w:eastAsia="MicrosoftYaHeiUI" w:hAnsiTheme="minorHAnsi" w:cs="MicrosoftYaHeiUI" w:hint="eastAsia"/>
          <w:snapToGrid/>
          <w:color w:val="auto"/>
        </w:rPr>
        <w:t>，来建立User</w:t>
      </w:r>
      <w:r>
        <w:rPr>
          <w:rFonts w:ascii="MicrosoftYaHeiUI" w:eastAsia="MicrosoftYaHeiUI" w:hAnsiTheme="minorHAnsi" w:cs="MicrosoftYaHeiUI"/>
          <w:snapToGrid/>
          <w:color w:val="auto"/>
        </w:rPr>
        <w:t xml:space="preserve"> PC</w:t>
      </w:r>
      <w:r>
        <w:rPr>
          <w:rFonts w:ascii="MicrosoftYaHeiUI" w:eastAsia="MicrosoftYaHeiUI" w:hAnsiTheme="minorHAnsi" w:cs="MicrosoftYaHeiUI" w:hint="eastAsia"/>
          <w:snapToGrid/>
          <w:color w:val="auto"/>
        </w:rPr>
        <w:t>和双目相机之间的通讯。</w:t>
      </w:r>
    </w:p>
    <w:p w:rsidR="00C60473" w:rsidRDefault="00FB19F1">
      <w:pPr>
        <w:spacing w:before="100" w:beforeAutospacing="1" w:after="100" w:afterAutospacing="1"/>
        <w:ind w:firstLine="0"/>
        <w:jc w:val="center"/>
      </w:pPr>
      <w:bookmarkStart w:id="6" w:name="_GoBack"/>
      <w:bookmarkEnd w:id="5"/>
      <w:r>
        <w:rPr>
          <w:noProof/>
          <w:snapToGrid/>
          <w14:ligatures w14:val="standardContextual"/>
        </w:rPr>
        <mc:AlternateContent>
          <mc:Choice Requires="wpg">
            <w:drawing>
              <wp:inline distT="0" distB="0" distL="0" distR="0">
                <wp:extent cx="6134100" cy="2000658"/>
                <wp:effectExtent l="0" t="0" r="0" b="0"/>
                <wp:docPr id="16" name="组合 16"/>
                <wp:cNvGraphicFramePr/>
                <a:graphic xmlns:a="http://schemas.openxmlformats.org/drawingml/2006/main">
                  <a:graphicData uri="http://schemas.microsoft.com/office/word/2010/wordprocessingGroup">
                    <wpg:wgp>
                      <wpg:cNvGrpSpPr/>
                      <wpg:grpSpPr>
                        <a:xfrm>
                          <a:off x="0" y="0"/>
                          <a:ext cx="6134100" cy="2000658"/>
                          <a:chOff x="0" y="87148"/>
                          <a:chExt cx="6134100" cy="2000658"/>
                        </a:xfrm>
                      </wpg:grpSpPr>
                      <pic:pic xmlns:pic="http://schemas.openxmlformats.org/drawingml/2006/picture">
                        <pic:nvPicPr>
                          <pic:cNvPr id="12" name="图片 12"/>
                          <pic:cNvPicPr>
                            <a:picLocks noChangeAspect="1"/>
                          </pic:cNvPicPr>
                        </pic:nvPicPr>
                        <pic:blipFill>
                          <a:blip r:embed="rId24"/>
                          <a:stretch>
                            <a:fillRect/>
                          </a:stretch>
                        </pic:blipFill>
                        <pic:spPr>
                          <a:xfrm>
                            <a:off x="0" y="87148"/>
                            <a:ext cx="6134100" cy="1591004"/>
                          </a:xfrm>
                          <a:prstGeom prst="rect">
                            <a:avLst/>
                          </a:prstGeom>
                        </pic:spPr>
                      </pic:pic>
                      <wps:wsp>
                        <wps:cNvPr id="71693" name="文本框 71693"/>
                        <wps:cNvSpPr txBox="1"/>
                        <wps:spPr>
                          <a:xfrm>
                            <a:off x="4152900" y="1771650"/>
                            <a:ext cx="1980565" cy="316156"/>
                          </a:xfrm>
                          <a:prstGeom prst="rect">
                            <a:avLst/>
                          </a:prstGeom>
                          <a:noFill/>
                          <a:ln w="6350">
                            <a:noFill/>
                          </a:ln>
                        </wps:spPr>
                        <wps:txbx>
                          <w:txbxContent>
                            <w:p w:rsidR="001B5EEA" w:rsidRDefault="001B5EEA" w:rsidP="00FB19F1">
                              <w:pPr>
                                <w:pStyle w:val="111111"/>
                                <w:ind w:firstLine="0"/>
                                <w:jc w:val="center"/>
                              </w:pPr>
                              <w:r>
                                <w:rPr>
                                  <w:snapToGrid/>
                                </w:rPr>
                                <w:t>双目</w:t>
                              </w:r>
                              <w:r>
                                <w:rPr>
                                  <w:rFonts w:hint="eastAsia"/>
                                  <w:snapToGrid/>
                                </w:rPr>
                                <w:t>相机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691" name="文本框 71691"/>
                        <wps:cNvSpPr txBox="1"/>
                        <wps:spPr>
                          <a:xfrm>
                            <a:off x="44450" y="1771306"/>
                            <a:ext cx="1746250" cy="316156"/>
                          </a:xfrm>
                          <a:prstGeom prst="rect">
                            <a:avLst/>
                          </a:prstGeom>
                          <a:noFill/>
                          <a:ln w="6350">
                            <a:noFill/>
                          </a:ln>
                        </wps:spPr>
                        <wps:txbx>
                          <w:txbxContent>
                            <w:p w:rsidR="001B5EEA" w:rsidRDefault="001B5EEA" w:rsidP="00FB19F1">
                              <w:pPr>
                                <w:pStyle w:val="111111"/>
                                <w:ind w:firstLine="0"/>
                                <w:jc w:val="center"/>
                              </w:pPr>
                              <w:r>
                                <w:rPr>
                                  <w:rFonts w:hint="eastAsia"/>
                                </w:rPr>
                                <w:t>U</w:t>
                              </w:r>
                              <w:r>
                                <w:t>ser PC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879600" y="1044575"/>
                            <a:ext cx="2146300" cy="316156"/>
                          </a:xfrm>
                          <a:prstGeom prst="rect">
                            <a:avLst/>
                          </a:prstGeom>
                          <a:noFill/>
                          <a:ln w="6350">
                            <a:noFill/>
                          </a:ln>
                        </wps:spPr>
                        <wps:txbx>
                          <w:txbxContent>
                            <w:p w:rsidR="001B5EEA" w:rsidRDefault="001B5EEA" w:rsidP="00FB19F1">
                              <w:pPr>
                                <w:pStyle w:val="111111"/>
                              </w:pPr>
                              <w:r>
                                <w:t>USBA-4pin GH1.25</w:t>
                              </w:r>
                              <w:r>
                                <w:rPr>
                                  <w:rFonts w:hint="eastAsia"/>
                                </w:rPr>
                                <w:t>线</w:t>
                              </w:r>
                              <w:proofErr w:type="gramStart"/>
                              <w:r>
                                <w:rPr>
                                  <w:rFonts w:hint="eastAsia"/>
                                </w:rPr>
                                <w:t>缆</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组合 16" o:spid="_x0000_s1045" style="width:483pt;height:157.55pt;mso-position-horizontal-relative:char;mso-position-vertical-relative:line" coordorigin=",871" coordsize="61341,20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s1046" type="#_x0000_t75" style="position:absolute;top:871;width:61341;height:1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">
                  <v:imagedata r:id="rId25" o:title=""/>
                </v:shape>
                <v:shapetype id="_x0000_t202" coordsize="21600,21600" o:spt="202" path="m,l,21600r21600,l21600,xe">
                  <v:stroke joinstyle="miter"/>
                  <v:path gradientshapeok="t" o:connecttype="rect"/>
                </v:shapetype>
                <v:shape id="文本框 71693" o:spid="_x0000_s1047" type="#_x0000_t202" style="position:absolute;left:41529;top:17716;width:1980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" filled="f" stroked="f" strokeweight=".5pt">
                  <v:textbox>
                    <w:txbxContent>
                      <w:p w:rsidR="001B5EEA" w:rsidRDefault="001B5EEA" w:rsidP="00FB19F1">
                        <w:pPr>
                          <w:pStyle w:val="111111"/>
                          <w:ind w:firstLine="0"/>
                          <w:jc w:val="center"/>
                        </w:pPr>
                        <w:r>
                          <w:rPr>
                            <w:snapToGrid/>
                          </w:rPr>
                          <w:t>双目</w:t>
                        </w:r>
                        <w:r>
                          <w:rPr>
                            <w:rFonts w:hint="eastAsia"/>
                            <w:snapToGrid/>
                          </w:rPr>
                          <w:t>相机</w:t>
                        </w:r>
                      </w:p>
                    </w:txbxContent>
                  </v:textbox>
                </v:shape>
                <v:shape id="文本框 71691" o:spid="_x0000_s1048" type="#_x0000_t202" style="position:absolute;left:444;top:17713;width:17463;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" filled="f" stroked="f" strokeweight=".5pt">
                  <v:textbox>
                    <w:txbxContent>
                      <w:p w:rsidR="001B5EEA" w:rsidRDefault="001B5EEA" w:rsidP="00FB19F1">
                        <w:pPr>
                          <w:pStyle w:val="111111"/>
                          <w:ind w:firstLine="0"/>
                          <w:jc w:val="center"/>
                        </w:pPr>
                        <w:r>
                          <w:rPr>
                            <w:rFonts w:hint="eastAsia"/>
                          </w:rPr>
                          <w:t>U</w:t>
                        </w:r>
                        <w:r>
                          <w:t>ser PC</w:t>
                        </w:r>
                      </w:p>
                    </w:txbxContent>
                  </v:textbox>
                </v:shape>
                <v:shape id="文本框 14" o:spid="_x0000_s1049" type="#_x0000_t202" style="position:absolute;left:18796;top:10445;width:21463;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1B5EEA" w:rsidRDefault="001B5EEA" w:rsidP="00FB19F1">
                        <w:pPr>
                          <w:pStyle w:val="111111"/>
                        </w:pPr>
                        <w:r>
                          <w:t>USBA-4pin GH1.25</w:t>
                        </w:r>
                        <w:r>
                          <w:rPr>
                            <w:rFonts w:hint="eastAsia"/>
                          </w:rPr>
                          <w:t>线</w:t>
                        </w:r>
                        <w:proofErr w:type="gramStart"/>
                        <w:r>
                          <w:rPr>
                            <w:rFonts w:hint="eastAsia"/>
                          </w:rPr>
                          <w:t>缆</w:t>
                        </w:r>
                        <w:proofErr w:type="gramEnd"/>
                      </w:p>
                    </w:txbxContent>
                  </v:textbox>
                </v:shape>
                <w10:anchorlock/>
              </v:group>
            </w:pict>
          </mc:Fallback>
        </mc:AlternateContent>
      </w:r>
      <w:bookmarkEnd w:id="6"/>
    </w:p>
    <w:p w:rsidR="00C60473" w:rsidRDefault="00FB19F1">
      <w:pPr>
        <w:adjustRightInd/>
        <w:snapToGrid/>
        <w:spacing w:before="0" w:line="240" w:lineRule="auto"/>
        <w:ind w:left="0" w:right="0" w:firstLine="0"/>
        <w:jc w:val="left"/>
      </w:pPr>
      <w:r>
        <w:br w:type="page"/>
      </w:r>
    </w:p>
    <w:p w:rsidR="00C60473" w:rsidRDefault="00FB19F1">
      <w:pPr>
        <w:pStyle w:val="15"/>
        <w:spacing w:before="0" w:after="330" w:line="360" w:lineRule="auto"/>
        <w:jc w:val="left"/>
      </w:pPr>
      <w:r>
        <w:rPr>
          <w:rFonts w:hint="eastAsia"/>
          <w:noProof/>
          <w:snapToGrid/>
          <w14:ligatures w14:val="standardContextual"/>
        </w:rPr>
        <w:lastRenderedPageBreak/>
        <mc:AlternateContent>
          <mc:Choice Requires="wps">
            <w:drawing>
              <wp:anchor distT="0" distB="0" distL="114300" distR="114300" simplePos="0" relativeHeight="251666432" behindDoc="1" locked="0" layoutInCell="1" allowOverlap="0">
                <wp:simplePos x="0" y="0"/>
                <wp:positionH relativeFrom="margin">
                  <wp:posOffset>-22225</wp:posOffset>
                </wp:positionH>
                <wp:positionV relativeFrom="paragraph">
                  <wp:posOffset>727710</wp:posOffset>
                </wp:positionV>
                <wp:extent cx="6127115" cy="288290"/>
                <wp:effectExtent l="0" t="0" r="6985" b="0"/>
                <wp:wrapNone/>
                <wp:docPr id="19" name="矩形 19" descr="P307#y1"/>
                <wp:cNvGraphicFramePr/>
                <a:graphic xmlns:a="http://schemas.openxmlformats.org/drawingml/2006/main">
                  <a:graphicData uri="http://schemas.microsoft.com/office/word/2010/wordprocessingShape">
                    <wps:wsp>
                      <wps:cNvSpPr/>
                      <wps:spPr>
                        <a:xfrm>
                          <a:off x="0" y="0"/>
                          <a:ext cx="61272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alt="P307#y1" style="position:absolute;left:0pt;margin-left:-1.75pt;margin-top:57.3pt;height:22.7pt;width:482.45pt;mso-position-horizontal-relative:margin;z-index:-251650048;v-text-anchor:middle;mso-width-relative:page;mso-height-relative:page;" fillcolor="#D9D9D9 [2732]" filled="t" stroked="f" coordsize="21600,21600" o:allowoverlap="f" o:gfxdata="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aFAznXAAAACgEAAA8AAAAAAAAA&#10;AQAgAAAAIgAAAGRycy9kb3ducmV2LnhtbFBLAQIUABQAAAAIAIdO4kAd2XPhhAIAAP8EAAAOAAAA&#10;AAAAAAEAIAAAACYBAABkcnMvZTJvRG9jLnhtbFBLBQYAAAAABgAGAFkBAAAcBgAAAAA=&#10;">
                <v:fill on="t" focussize="0,0"/>
                <v:stroke on="f" weight="1pt" miterlimit="8" joinstyle="miter"/>
                <v:imagedata o:title=""/>
                <o:lock v:ext="edit" aspectratio="f"/>
              </v:rect>
            </w:pict>
          </mc:Fallback>
        </mc:AlternateContent>
      </w:r>
      <w:r>
        <w:t>API</w:t>
      </w:r>
      <w:r>
        <w:rPr>
          <w:rFonts w:hint="eastAsia"/>
        </w:rPr>
        <w:t>接口说明</w:t>
      </w:r>
    </w:p>
    <w:p w:rsidR="00C60473" w:rsidRDefault="00FB19F1">
      <w:pPr>
        <w:pStyle w:val="21"/>
        <w:numPr>
          <w:ilvl w:val="0"/>
          <w:numId w:val="0"/>
        </w:numPr>
        <w:tabs>
          <w:tab w:val="left" w:pos="7958"/>
        </w:tabs>
        <w:ind w:left="113"/>
      </w:pPr>
      <w:r>
        <w:rPr>
          <w:rFonts w:hint="eastAsia"/>
        </w:rPr>
        <w:t>S</w:t>
      </w:r>
      <w:r>
        <w:t>DK</w:t>
      </w:r>
      <w:r>
        <w:rPr>
          <w:rFonts w:hint="eastAsia"/>
        </w:rPr>
        <w:t>简介</w:t>
      </w:r>
    </w:p>
    <w:p w:rsidR="00C60473" w:rsidRDefault="00FB19F1" w:rsidP="00FB19F1">
      <w:pPr>
        <w:pStyle w:val="111111"/>
      </w:pPr>
      <w:bookmarkStart w:id="7" w:name="_Hlk172649321"/>
      <w:r>
        <w:rPr>
          <w:rFonts w:hint="eastAsia"/>
        </w:rPr>
        <w:t>Unitree</w:t>
      </w:r>
      <w:r>
        <w:rPr>
          <w:rFonts w:hint="eastAsia"/>
        </w:rPr>
        <w:t>为</w:t>
      </w:r>
      <w:r>
        <w:rPr>
          <w:rFonts w:hint="eastAsia"/>
        </w:rPr>
        <w:t>SV1-25</w:t>
      </w:r>
      <w:r>
        <w:rPr>
          <w:rFonts w:hint="eastAsia"/>
        </w:rPr>
        <w:t>具身立体双目相机提供两个版本的</w:t>
      </w:r>
      <w:r>
        <w:t>SDK</w:t>
      </w:r>
      <w:r>
        <w:rPr>
          <w:rFonts w:hint="eastAsia"/>
        </w:rPr>
        <w:t>，版本</w:t>
      </w:r>
      <w:r>
        <w:rPr>
          <w:rFonts w:hint="eastAsia"/>
        </w:rPr>
        <w:t>1</w:t>
      </w:r>
      <w:r>
        <w:rPr>
          <w:rFonts w:hint="eastAsia"/>
        </w:rPr>
        <w:t>是依赖于</w:t>
      </w:r>
      <w:r>
        <w:t>OpenCV</w:t>
      </w:r>
      <w:r>
        <w:rPr>
          <w:rFonts w:hint="eastAsia"/>
        </w:rPr>
        <w:t>，</w:t>
      </w:r>
      <w:r>
        <w:t>OpenGL</w:t>
      </w:r>
      <w:r>
        <w:rPr>
          <w:rFonts w:hint="eastAsia"/>
        </w:rPr>
        <w:t>，</w:t>
      </w:r>
      <w:r>
        <w:t>GLUT</w:t>
      </w:r>
      <w:r>
        <w:rPr>
          <w:rFonts w:hint="eastAsia"/>
        </w:rPr>
        <w:t>，</w:t>
      </w:r>
      <w:r>
        <w:t>X11</w:t>
      </w:r>
      <w:r>
        <w:rPr>
          <w:rFonts w:hint="eastAsia"/>
        </w:rPr>
        <w:t>等外部库函数，可以实现拉流，鱼眼矫正等功能，用于使用相机前，必须安装相关依赖，否则无法正常使用。版本</w:t>
      </w:r>
      <w:r>
        <w:rPr>
          <w:rFonts w:hint="eastAsia"/>
        </w:rPr>
        <w:t>2</w:t>
      </w:r>
      <w:r>
        <w:rPr>
          <w:rFonts w:hint="eastAsia"/>
        </w:rPr>
        <w:t>是去除外部依赖的轻量级相机</w:t>
      </w:r>
      <w:r>
        <w:t>SDK</w:t>
      </w:r>
      <w:r>
        <w:rPr>
          <w:rFonts w:hint="eastAsia"/>
        </w:rPr>
        <w:t>，满足有开发能力的</w:t>
      </w:r>
      <w:proofErr w:type="spellStart"/>
      <w:r>
        <w:t>linux</w:t>
      </w:r>
      <w:proofErr w:type="spellEnd"/>
      <w:r>
        <w:rPr>
          <w:rFonts w:hint="eastAsia"/>
        </w:rPr>
        <w:t>用户灵活自主的相机开发需求，同时也提供一些加速用户开发的接口。</w:t>
      </w:r>
    </w:p>
    <w:bookmarkEnd w:id="7"/>
    <w:p w:rsidR="00C60473" w:rsidRDefault="00C60473">
      <w:pPr>
        <w:ind w:firstLineChars="200" w:firstLine="40"/>
        <w:rPr>
          <w:sz w:val="2"/>
          <w:szCs w:val="2"/>
        </w:rPr>
      </w:pPr>
    </w:p>
    <w:tbl>
      <w:tblPr>
        <w:tblStyle w:val="afffd"/>
        <w:tblW w:w="0" w:type="auto"/>
        <w:tblBorders>
          <w:top w:val="dashSmallGap" w:sz="4" w:space="0" w:color="auto"/>
          <w:left w:val="dashSmallGap" w:sz="4" w:space="0" w:color="auto"/>
          <w:bottom w:val="dashSmallGap" w:sz="4" w:space="0" w:color="auto"/>
          <w:right w:val="dashSmallGap" w:sz="4" w:space="0" w:color="auto"/>
          <w:insideH w:val="none" w:sz="0" w:space="0" w:color="auto"/>
          <w:insideV w:val="none" w:sz="0" w:space="0" w:color="auto"/>
        </w:tblBorders>
        <w:tblLook w:val="04A0" w:firstRow="1" w:lastRow="0" w:firstColumn="1" w:lastColumn="0" w:noHBand="0" w:noVBand="1"/>
      </w:tblPr>
      <w:tblGrid>
        <w:gridCol w:w="592"/>
        <w:gridCol w:w="9048"/>
      </w:tblGrid>
      <w:tr w:rsidR="00C60473">
        <w:trPr>
          <w:trHeight w:val="169"/>
        </w:trPr>
        <w:tc>
          <w:tcPr>
            <w:tcW w:w="592" w:type="dxa"/>
            <w:tcBorders>
              <w:top w:val="dashed" w:sz="8" w:space="0" w:color="auto"/>
              <w:left w:val="dashed" w:sz="8" w:space="0" w:color="auto"/>
              <w:bottom w:val="dashed" w:sz="8" w:space="0" w:color="auto"/>
            </w:tcBorders>
          </w:tcPr>
          <w:p w:rsidR="00C60473" w:rsidRDefault="00FB19F1">
            <w:pPr>
              <w:spacing w:before="0"/>
              <w:ind w:firstLine="0"/>
              <w:jc w:val="center"/>
              <w:rPr>
                <w:sz w:val="18"/>
                <w:szCs w:val="18"/>
              </w:rPr>
            </w:pPr>
            <w:r>
              <w:rPr>
                <w:noProof/>
                <w:color w:val="auto"/>
                <w:sz w:val="16"/>
                <w:szCs w:val="16"/>
              </w:rPr>
              <w:drawing>
                <wp:inline distT="0" distB="0" distL="0" distR="0">
                  <wp:extent cx="208915" cy="212090"/>
                  <wp:effectExtent l="0" t="0" r="635" b="0"/>
                  <wp:docPr id="24" name="图片 24" descr="P1160C1T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1160C1T39#yIS1"/>
                          <pic:cNvPicPr>
                            <a:picLocks noChangeAspect="1"/>
                          </pic:cNvPicPr>
                        </pic:nvPicPr>
                        <pic:blipFill>
                          <a:blip r:embed="rId26"/>
                          <a:stretch>
                            <a:fillRect/>
                          </a:stretch>
                        </pic:blipFill>
                        <pic:spPr>
                          <a:xfrm>
                            <a:off x="0" y="0"/>
                            <a:ext cx="209322" cy="212400"/>
                          </a:xfrm>
                          <a:prstGeom prst="rect">
                            <a:avLst/>
                          </a:prstGeom>
                        </pic:spPr>
                      </pic:pic>
                    </a:graphicData>
                  </a:graphic>
                </wp:inline>
              </w:drawing>
            </w:r>
          </w:p>
        </w:tc>
        <w:tc>
          <w:tcPr>
            <w:tcW w:w="9048" w:type="dxa"/>
            <w:tcBorders>
              <w:top w:val="dashed" w:sz="8" w:space="0" w:color="auto"/>
              <w:bottom w:val="dashed" w:sz="8" w:space="0" w:color="auto"/>
              <w:right w:val="dashed" w:sz="8" w:space="0" w:color="auto"/>
            </w:tcBorders>
            <w:vAlign w:val="center"/>
          </w:tcPr>
          <w:p w:rsidR="00C60473" w:rsidRDefault="00FB19F1" w:rsidP="00FB19F1">
            <w:pPr>
              <w:pStyle w:val="111111"/>
              <w:ind w:firstLine="0"/>
            </w:pPr>
            <w:r>
              <w:rPr>
                <w:rFonts w:hint="eastAsia"/>
              </w:rPr>
              <w:t>注意：因为相机硬件特性，在进行相机像素配置的时候双目情况下的分辨率支持</w:t>
            </w:r>
            <w:r>
              <w:rPr>
                <w:rFonts w:hint="eastAsia"/>
              </w:rPr>
              <w:t>1856x800</w:t>
            </w:r>
            <w:r>
              <w:rPr>
                <w:rFonts w:hint="eastAsia"/>
              </w:rPr>
              <w:t>、</w:t>
            </w:r>
            <w:r>
              <w:rPr>
                <w:rFonts w:hint="eastAsia"/>
              </w:rPr>
              <w:t>928x400</w:t>
            </w:r>
            <w:r>
              <w:rPr>
                <w:rFonts w:hint="eastAsia"/>
              </w:rPr>
              <w:t>两种，也推荐用户配置成这两种像素格式。</w:t>
            </w:r>
          </w:p>
        </w:tc>
      </w:tr>
    </w:tbl>
    <w:p w:rsidR="00C60473" w:rsidRDefault="00FB19F1">
      <w:pPr>
        <w:pStyle w:val="21"/>
        <w:numPr>
          <w:ilvl w:val="0"/>
          <w:numId w:val="0"/>
        </w:numPr>
        <w:tabs>
          <w:tab w:val="left" w:pos="7958"/>
        </w:tabs>
        <w:ind w:left="113"/>
      </w:pPr>
      <w:r>
        <w:rPr>
          <w:rFonts w:hint="eastAsia"/>
          <w:noProof/>
          <w:snapToGrid/>
          <w14:ligatures w14:val="standardContextual"/>
        </w:rPr>
        <mc:AlternateContent>
          <mc:Choice Requires="wps">
            <w:drawing>
              <wp:anchor distT="0" distB="0" distL="114300" distR="114300" simplePos="0" relativeHeight="251667456" behindDoc="1" locked="0" layoutInCell="1" allowOverlap="0">
                <wp:simplePos x="0" y="0"/>
                <wp:positionH relativeFrom="margin">
                  <wp:posOffset>-22225</wp:posOffset>
                </wp:positionH>
                <wp:positionV relativeFrom="paragraph">
                  <wp:posOffset>168275</wp:posOffset>
                </wp:positionV>
                <wp:extent cx="6127115" cy="288290"/>
                <wp:effectExtent l="0" t="0" r="6985" b="0"/>
                <wp:wrapNone/>
                <wp:docPr id="20" name="矩形 20" descr="P307#y1"/>
                <wp:cNvGraphicFramePr/>
                <a:graphic xmlns:a="http://schemas.openxmlformats.org/drawingml/2006/main">
                  <a:graphicData uri="http://schemas.microsoft.com/office/word/2010/wordprocessingShape">
                    <wps:wsp>
                      <wps:cNvSpPr/>
                      <wps:spPr>
                        <a:xfrm>
                          <a:off x="0" y="0"/>
                          <a:ext cx="61272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alt="P307#y1" style="position:absolute;left:0pt;margin-left:-1.75pt;margin-top:13.25pt;height:22.7pt;width:482.45pt;mso-position-horizontal-relative:margin;z-index:-251649024;v-text-anchor:middle;mso-width-relative:page;mso-height-relative:page;" fillcolor="#D9D9D9 [2732]" filled="t" stroked="f" coordsize="21600,21600" o:allowoverlap="f" o:gfxdata="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j3flo2AAAAAgBAAAPAAAAAAAA&#10;AAEAIAAAACIAAABkcnMvZG93bnJldi54bWxQSwECFAAUAAAACACHTuJAYiWfoYQCAAD/BAAADgAA&#10;AAAAAAABACAAAAAnAQAAZHJzL2Uyb0RvYy54bWxQSwUGAAAAAAYABgBZAQAAHQYAAAAA&#10;">
                <v:fill on="t" focussize="0,0"/>
                <v:stroke on="f" weight="1pt" miterlimit="8" joinstyle="miter"/>
                <v:imagedata o:title=""/>
                <o:lock v:ext="edit" aspectratio="f"/>
              </v:rect>
            </w:pict>
          </mc:Fallback>
        </mc:AlternateContent>
      </w:r>
      <w:r>
        <w:rPr>
          <w:rFonts w:hint="eastAsia"/>
        </w:rPr>
        <w:t>版本1</w:t>
      </w:r>
    </w:p>
    <w:p w:rsidR="00C60473" w:rsidRDefault="00FB19F1" w:rsidP="00FB19F1">
      <w:pPr>
        <w:pStyle w:val="111111"/>
      </w:pPr>
      <w:bookmarkStart w:id="8" w:name="_Hlk172649344"/>
      <w:r>
        <w:rPr>
          <w:rFonts w:hint="eastAsia"/>
        </w:rPr>
        <w:t>依赖于</w:t>
      </w:r>
      <w:r>
        <w:t>OpenCV</w:t>
      </w:r>
      <w:r>
        <w:rPr>
          <w:rFonts w:hint="eastAsia"/>
        </w:rPr>
        <w:t>，</w:t>
      </w:r>
      <w:r>
        <w:t>OpenGL</w:t>
      </w:r>
      <w:r>
        <w:rPr>
          <w:rFonts w:hint="eastAsia"/>
        </w:rPr>
        <w:t>，</w:t>
      </w:r>
      <w:r>
        <w:t>GLUT</w:t>
      </w:r>
      <w:r>
        <w:rPr>
          <w:rFonts w:hint="eastAsia"/>
        </w:rPr>
        <w:t>，</w:t>
      </w:r>
      <w:r>
        <w:t>X11</w:t>
      </w:r>
      <w:r>
        <w:rPr>
          <w:rFonts w:hint="eastAsia"/>
        </w:rPr>
        <w:t>等外部库函数，可以实现拉流，鱼眼矫正等功能，用于使用相机前，必须安装相关依赖，否则无法正常使用。</w:t>
      </w:r>
    </w:p>
    <w:bookmarkEnd w:id="8"/>
    <w:p w:rsidR="00C60473" w:rsidRDefault="00FB19F1">
      <w:pPr>
        <w:spacing w:before="100" w:beforeAutospacing="1" w:after="100" w:afterAutospacing="1"/>
        <w:jc w:val="center"/>
      </w:pPr>
      <w:r>
        <w:object w:dxaOrig="7780" w:dyaOrig="5707">
          <v:shape id="_x0000_i1025" type="#_x0000_t75" style="width:388.5pt;height:285.75pt" o:ole="">
            <v:imagedata r:id="rId27" o:title=""/>
            <o:lock v:ext="edit" aspectratio="f"/>
          </v:shape>
          <o:OLEObject Type="Embed" ProgID="Visio.Drawing.15" ShapeID="_x0000_i1025" DrawAspect="Content" ObjectID="_1784636823" r:id="rId28"/>
        </w:object>
      </w:r>
    </w:p>
    <w:p w:rsidR="00C60473" w:rsidRDefault="00C60473">
      <w:pPr>
        <w:spacing w:before="100" w:beforeAutospacing="1" w:after="100" w:afterAutospacing="1"/>
        <w:jc w:val="center"/>
      </w:pPr>
    </w:p>
    <w:p w:rsidR="00C60473" w:rsidRDefault="00C60473">
      <w:pPr>
        <w:spacing w:before="100" w:beforeAutospacing="1" w:after="100" w:afterAutospacing="1"/>
        <w:jc w:val="cente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lastRenderedPageBreak/>
        <w:t>StereoCamera(void)</w:t>
      </w:r>
    </w:p>
    <w:p w:rsidR="00C60473" w:rsidRPr="00FB19F1" w:rsidRDefault="00FB19F1" w:rsidP="00FB19F1">
      <w:pPr>
        <w:pStyle w:val="111111"/>
      </w:pPr>
      <w:r w:rsidRPr="00FB19F1">
        <w:rPr>
          <w:rFonts w:hint="eastAsia"/>
        </w:rPr>
        <w:t>【描述】</w:t>
      </w:r>
    </w:p>
    <w:p w:rsidR="00C60473" w:rsidRPr="00FB19F1" w:rsidRDefault="00FB19F1">
      <w:pPr>
        <w:ind w:firstLineChars="400" w:firstLine="800"/>
        <w:rPr>
          <w:rFonts w:eastAsia="Microsoft YaHei Light"/>
        </w:rPr>
      </w:pPr>
      <w:r w:rsidRPr="00FB19F1">
        <w:rPr>
          <w:rFonts w:eastAsia="Microsoft YaHei Light" w:hint="eastAsia"/>
        </w:rPr>
        <w:t>初始化</w:t>
      </w:r>
      <w:r w:rsidRPr="00FB19F1">
        <w:rPr>
          <w:rFonts w:eastAsia="Microsoft YaHei Light" w:hint="eastAsia"/>
        </w:rPr>
        <w:t>sensor</w:t>
      </w:r>
      <w:r w:rsidRPr="00FB19F1">
        <w:rPr>
          <w:rFonts w:eastAsia="Microsoft YaHei Light" w:hint="eastAsia"/>
        </w:rPr>
        <w:t>，包括设置输入图像分辨率、帧率。</w:t>
      </w:r>
    </w:p>
    <w:p w:rsidR="00C60473" w:rsidRPr="00FB19F1" w:rsidRDefault="00FB19F1" w:rsidP="00FB19F1">
      <w:pPr>
        <w:pStyle w:val="111111"/>
      </w:pPr>
      <w:r w:rsidRPr="00FB19F1">
        <w:rPr>
          <w:rFonts w:hint="eastAsia"/>
        </w:rPr>
        <w:t>【定义】</w:t>
      </w:r>
    </w:p>
    <w:p w:rsidR="00C60473" w:rsidRPr="00FB19F1" w:rsidRDefault="00FB19F1">
      <w:pPr>
        <w:ind w:firstLineChars="400" w:firstLine="800"/>
        <w:rPr>
          <w:rFonts w:eastAsia="Microsoft YaHei Light"/>
        </w:rPr>
      </w:pPr>
      <w:r w:rsidRPr="00FB19F1">
        <w:rPr>
          <w:rFonts w:eastAsia="Microsoft YaHei Light"/>
        </w:rPr>
        <w:t>StereoCamera(void)</w:t>
      </w:r>
    </w:p>
    <w:p w:rsidR="00C60473" w:rsidRPr="00FB19F1" w:rsidRDefault="00FB19F1" w:rsidP="00FB19F1">
      <w:pPr>
        <w:pStyle w:val="111111"/>
      </w:pPr>
      <w:r w:rsidRPr="00FB19F1">
        <w:rPr>
          <w:rFonts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trPr>
          <w:trHeight w:val="386"/>
        </w:trPr>
        <w:tc>
          <w:tcPr>
            <w:tcW w:w="13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hint="eastAsia"/>
                <w:sz w:val="19"/>
                <w:szCs w:val="19"/>
              </w:rPr>
              <w:t>v</w:t>
            </w:r>
            <w:r w:rsidRPr="00FB19F1">
              <w:rPr>
                <w:rFonts w:eastAsia="Microsoft YaHei Light"/>
                <w:sz w:val="19"/>
                <w:szCs w:val="19"/>
              </w:rPr>
              <w:t>oid</w:t>
            </w:r>
          </w:p>
        </w:tc>
        <w:tc>
          <w:tcPr>
            <w:tcW w:w="1326"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sz w:val="19"/>
                <w:szCs w:val="19"/>
              </w:rPr>
              <w:t>无</w:t>
            </w:r>
          </w:p>
        </w:tc>
        <w:tc>
          <w:tcPr>
            <w:tcW w:w="2348"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sz w:val="19"/>
                <w:szCs w:val="19"/>
              </w:rPr>
              <w:t>无参数</w:t>
            </w:r>
          </w:p>
        </w:tc>
      </w:tr>
    </w:tbl>
    <w:p w:rsidR="00C60473" w:rsidRPr="00FB19F1" w:rsidRDefault="00FB19F1" w:rsidP="00FB19F1">
      <w:pPr>
        <w:pStyle w:val="111111"/>
      </w:pPr>
      <w:r w:rsidRPr="00FB19F1">
        <w:rPr>
          <w:rFonts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86"/>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20"/>
              </w:rPr>
            </w:pPr>
            <w:r w:rsidRPr="00FB19F1">
              <w:rPr>
                <w:rFonts w:ascii="Arial" w:eastAsia="Microsoft YaHei Light" w:hAnsi="Arial" w:cs="Times New Roman"/>
                <w:color w:val="000000"/>
                <w:kern w:val="0"/>
                <w:sz w:val="20"/>
              </w:rPr>
              <w:t>无</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20"/>
              </w:rPr>
            </w:pPr>
            <w:r w:rsidRPr="00FB19F1">
              <w:rPr>
                <w:rFonts w:ascii="Arial" w:eastAsia="Microsoft YaHei Light" w:hAnsi="Arial" w:cs="Times New Roman" w:hint="eastAsia"/>
                <w:color w:val="000000"/>
                <w:kern w:val="0"/>
                <w:sz w:val="20"/>
              </w:rPr>
              <w:t>无</w:t>
            </w:r>
          </w:p>
        </w:tc>
      </w:tr>
    </w:tbl>
    <w:p w:rsidR="00C60473" w:rsidRPr="00FB19F1" w:rsidRDefault="00C60473">
      <w:pPr>
        <w:jc w:val="center"/>
        <w:rPr>
          <w:rFonts w:eastAsia="Microsoft YaHei Light"/>
          <w:sz w:val="16"/>
          <w:szCs w:val="16"/>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t>StereoCamera(int deviceNode)</w:t>
      </w:r>
    </w:p>
    <w:p w:rsidR="00C60473" w:rsidRPr="00FB19F1" w:rsidRDefault="00FB19F1" w:rsidP="00FB19F1">
      <w:pPr>
        <w:pStyle w:val="111111"/>
      </w:pPr>
      <w:r w:rsidRPr="00FB19F1">
        <w:t>【描述】</w:t>
      </w:r>
    </w:p>
    <w:p w:rsidR="00C60473" w:rsidRPr="00FB19F1" w:rsidRDefault="00FB19F1">
      <w:pPr>
        <w:ind w:leftChars="240" w:left="480"/>
        <w:rPr>
          <w:rFonts w:eastAsia="Microsoft YaHei Light" w:cs="Times New Roman"/>
        </w:rPr>
      </w:pPr>
      <w:r w:rsidRPr="00FB19F1">
        <w:rPr>
          <w:rFonts w:eastAsia="Microsoft YaHei Light" w:cs="Times New Roman"/>
        </w:rPr>
        <w:t>初始化</w:t>
      </w:r>
      <w:r w:rsidRPr="00FB19F1">
        <w:rPr>
          <w:rFonts w:eastAsia="Microsoft YaHei Light"/>
        </w:rPr>
        <w:t>sensor</w:t>
      </w:r>
      <w:r w:rsidRPr="00FB19F1">
        <w:rPr>
          <w:rFonts w:eastAsia="Microsoft YaHei Light" w:cs="Times New Roman"/>
        </w:rPr>
        <w:t>，包括设置输入图像分辨率、帧率。</w:t>
      </w:r>
    </w:p>
    <w:p w:rsidR="00C60473" w:rsidRPr="00FB19F1" w:rsidRDefault="00FB19F1" w:rsidP="00FB19F1">
      <w:pPr>
        <w:pStyle w:val="111111"/>
      </w:pPr>
      <w:r w:rsidRPr="00FB19F1">
        <w:t>【定义】</w:t>
      </w:r>
    </w:p>
    <w:p w:rsidR="00C60473" w:rsidRPr="00FB19F1" w:rsidRDefault="00FB19F1">
      <w:pPr>
        <w:ind w:left="420"/>
        <w:rPr>
          <w:rFonts w:eastAsia="Microsoft YaHei Light"/>
          <w:bCs/>
          <w:szCs w:val="20"/>
        </w:rPr>
      </w:pPr>
      <w:r w:rsidRPr="00FB19F1">
        <w:rPr>
          <w:rFonts w:eastAsia="Microsoft YaHei Light"/>
          <w:bCs/>
          <w:szCs w:val="20"/>
        </w:rPr>
        <w:t>StereoCamera(void)</w:t>
      </w:r>
    </w:p>
    <w:p w:rsidR="00C60473" w:rsidRPr="00FB19F1" w:rsidRDefault="00FB19F1" w:rsidP="00FB19F1">
      <w:pPr>
        <w:pStyle w:val="111111"/>
      </w:pPr>
      <w:r w:rsidRPr="00FB19F1">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trPr>
          <w:trHeight w:val="386"/>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sz w:val="19"/>
                <w:szCs w:val="19"/>
              </w:rPr>
              <w:t>deviceNode</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sz w:val="19"/>
                <w:szCs w:val="19"/>
              </w:rPr>
              <w:t>int</w:t>
            </w:r>
          </w:p>
        </w:tc>
        <w:tc>
          <w:tcPr>
            <w:tcW w:w="2348"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sz w:val="19"/>
                <w:szCs w:val="19"/>
              </w:rPr>
              <w:t>sensor</w:t>
            </w:r>
            <w:r w:rsidRPr="00FB19F1">
              <w:rPr>
                <w:rFonts w:eastAsia="Microsoft YaHei Light" w:cs="Times New Roman" w:hint="eastAsia"/>
                <w:sz w:val="19"/>
                <w:szCs w:val="19"/>
              </w:rPr>
              <w:t>的标号，对应于</w:t>
            </w:r>
            <w:r w:rsidRPr="00FB19F1">
              <w:rPr>
                <w:rFonts w:eastAsia="Microsoft YaHei Light"/>
                <w:sz w:val="19"/>
                <w:szCs w:val="19"/>
              </w:rPr>
              <w:t>/dev/videoX</w:t>
            </w:r>
          </w:p>
        </w:tc>
      </w:tr>
    </w:tbl>
    <w:p w:rsidR="00C60473" w:rsidRPr="00FB19F1" w:rsidRDefault="00FB19F1" w:rsidP="00FB19F1">
      <w:pPr>
        <w:pStyle w:val="111111"/>
      </w:pPr>
      <w:r w:rsidRPr="00FB19F1">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86"/>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无</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无</w:t>
            </w:r>
          </w:p>
        </w:tc>
      </w:tr>
    </w:tbl>
    <w:p w:rsidR="00C60473" w:rsidRPr="00FB19F1" w:rsidRDefault="00C60473">
      <w:pPr>
        <w:ind w:firstLineChars="200" w:firstLine="320"/>
        <w:jc w:val="center"/>
        <w:rPr>
          <w:rFonts w:eastAsia="Microsoft YaHei Light"/>
          <w:sz w:val="16"/>
          <w:szCs w:val="16"/>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t>StereoCamera(std::string fileName)</w:t>
      </w:r>
    </w:p>
    <w:p w:rsidR="00C60473" w:rsidRPr="00FB19F1" w:rsidRDefault="00FB19F1" w:rsidP="00FB19F1">
      <w:pPr>
        <w:pStyle w:val="111111"/>
      </w:pPr>
      <w:r w:rsidRPr="00FB19F1">
        <w:t>【描述】</w:t>
      </w:r>
    </w:p>
    <w:p w:rsidR="00C60473" w:rsidRPr="00FB19F1" w:rsidRDefault="00FB19F1">
      <w:pPr>
        <w:ind w:leftChars="240" w:left="480"/>
        <w:rPr>
          <w:rFonts w:eastAsia="Microsoft YaHei Light" w:cs="Times New Roman"/>
        </w:rPr>
      </w:pPr>
      <w:r w:rsidRPr="00FB19F1">
        <w:rPr>
          <w:rFonts w:eastAsia="Microsoft YaHei Light" w:cs="Times New Roman"/>
        </w:rPr>
        <w:t>初始化</w:t>
      </w:r>
      <w:r w:rsidRPr="00FB19F1">
        <w:rPr>
          <w:rFonts w:eastAsia="Microsoft YaHei Light" w:cs="Times New Roman"/>
        </w:rPr>
        <w:t>sensor</w:t>
      </w:r>
      <w:r w:rsidRPr="00FB19F1">
        <w:rPr>
          <w:rFonts w:eastAsia="Microsoft YaHei Light" w:cs="Times New Roman"/>
        </w:rPr>
        <w:t>，包括设置输入图像分辨率、帧率。</w:t>
      </w:r>
    </w:p>
    <w:p w:rsidR="00C60473" w:rsidRPr="00FB19F1" w:rsidRDefault="00FB19F1" w:rsidP="00FB19F1">
      <w:pPr>
        <w:pStyle w:val="111111"/>
      </w:pPr>
      <w:r w:rsidRPr="00FB19F1">
        <w:t>【定义】</w:t>
      </w:r>
    </w:p>
    <w:p w:rsidR="00C60473" w:rsidRPr="00FB19F1" w:rsidRDefault="00FB19F1">
      <w:pPr>
        <w:ind w:left="420"/>
        <w:rPr>
          <w:rFonts w:eastAsia="Microsoft YaHei Light" w:cs="Times New Roman"/>
          <w:bCs/>
          <w:szCs w:val="20"/>
        </w:rPr>
      </w:pPr>
      <w:proofErr w:type="gramStart"/>
      <w:r w:rsidRPr="00FB19F1">
        <w:rPr>
          <w:rFonts w:eastAsia="Microsoft YaHei Light" w:cs="Times New Roman"/>
          <w:bCs/>
          <w:szCs w:val="20"/>
        </w:rPr>
        <w:t>StereoCamera(</w:t>
      </w:r>
      <w:proofErr w:type="gramEnd"/>
      <w:r w:rsidRPr="00FB19F1">
        <w:rPr>
          <w:rFonts w:eastAsia="Microsoft YaHei Light" w:cs="Times New Roman"/>
          <w:bCs/>
          <w:szCs w:val="20"/>
        </w:rPr>
        <w:t>std::string fileName)</w:t>
      </w:r>
    </w:p>
    <w:p w:rsidR="00C60473" w:rsidRPr="00FB19F1" w:rsidRDefault="00FB19F1" w:rsidP="00FB19F1">
      <w:pPr>
        <w:pStyle w:val="111111"/>
      </w:pPr>
      <w:r w:rsidRPr="00FB19F1">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c>
          <w:tcPr>
            <w:tcW w:w="1326" w:type="pct"/>
            <w:shd w:val="clear" w:color="auto" w:fill="F2F2F2" w:themeFill="background1" w:themeFillShade="F2"/>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trPr>
          <w:trHeight w:val="386"/>
        </w:trPr>
        <w:tc>
          <w:tcPr>
            <w:tcW w:w="13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sz w:val="19"/>
                <w:szCs w:val="19"/>
              </w:rPr>
              <w:t>fileName</w:t>
            </w:r>
          </w:p>
        </w:tc>
        <w:tc>
          <w:tcPr>
            <w:tcW w:w="1326"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sz w:val="19"/>
                <w:szCs w:val="19"/>
              </w:rPr>
              <w:t>string</w:t>
            </w:r>
          </w:p>
        </w:tc>
        <w:tc>
          <w:tcPr>
            <w:tcW w:w="2348"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fileName</w:t>
            </w:r>
            <w:r w:rsidRPr="00FB19F1">
              <w:rPr>
                <w:rFonts w:eastAsia="Microsoft YaHei Light" w:cs="Times New Roman" w:hint="eastAsia"/>
                <w:sz w:val="19"/>
                <w:szCs w:val="19"/>
              </w:rPr>
              <w:t>对应的配置文件初始化相机</w:t>
            </w:r>
          </w:p>
        </w:tc>
      </w:tr>
    </w:tbl>
    <w:p w:rsidR="00C60473" w:rsidRPr="00FB19F1" w:rsidRDefault="00FB19F1" w:rsidP="00FB19F1">
      <w:pPr>
        <w:pStyle w:val="111111"/>
      </w:pPr>
      <w:r w:rsidRPr="00FB19F1">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22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86"/>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20"/>
              </w:rPr>
            </w:pPr>
            <w:r w:rsidRPr="00FB19F1">
              <w:rPr>
                <w:rFonts w:ascii="Arial" w:eastAsia="Microsoft YaHei Light" w:hAnsi="Arial" w:cs="Times New Roman"/>
                <w:color w:val="000000"/>
                <w:kern w:val="0"/>
                <w:sz w:val="20"/>
              </w:rPr>
              <w:t>无</w:t>
            </w:r>
          </w:p>
        </w:tc>
        <w:tc>
          <w:tcPr>
            <w:tcW w:w="2660" w:type="pct"/>
            <w:vAlign w:val="center"/>
          </w:tcPr>
          <w:p w:rsidR="00C60473" w:rsidRPr="00FB19F1" w:rsidRDefault="00C60473">
            <w:pPr>
              <w:pStyle w:val="Avilsi"/>
              <w:adjustRightInd w:val="0"/>
              <w:snapToGrid w:val="0"/>
              <w:ind w:firstLine="0"/>
              <w:jc w:val="center"/>
              <w:rPr>
                <w:rFonts w:ascii="Arial" w:eastAsia="Microsoft YaHei Light" w:hAnsi="Arial" w:cs="Times New Roman"/>
                <w:color w:val="000000"/>
                <w:kern w:val="0"/>
                <w:sz w:val="20"/>
              </w:rPr>
            </w:pPr>
          </w:p>
        </w:tc>
      </w:tr>
    </w:tbl>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lastRenderedPageBreak/>
        <w:t>isOpened(void)</w:t>
      </w:r>
    </w:p>
    <w:p w:rsidR="00C60473" w:rsidRPr="00FB19F1" w:rsidRDefault="00FB19F1" w:rsidP="00FB19F1">
      <w:pPr>
        <w:pStyle w:val="111111"/>
      </w:pPr>
      <w:r w:rsidRPr="00FB19F1">
        <w:t>【描述】</w:t>
      </w:r>
    </w:p>
    <w:p w:rsidR="00C60473" w:rsidRPr="00FB19F1" w:rsidRDefault="00FB19F1">
      <w:pPr>
        <w:ind w:leftChars="240" w:left="480"/>
        <w:rPr>
          <w:rFonts w:eastAsia="Microsoft YaHei Light" w:cs="Times New Roman"/>
          <w:szCs w:val="20"/>
        </w:rPr>
      </w:pPr>
      <w:r w:rsidRPr="00FB19F1">
        <w:rPr>
          <w:rFonts w:eastAsia="Microsoft YaHei Light" w:cs="Times New Roman"/>
          <w:szCs w:val="20"/>
        </w:rPr>
        <w:t>获取相机的运行状态，必须在相机初始化后调用。</w:t>
      </w:r>
    </w:p>
    <w:p w:rsidR="00C60473" w:rsidRPr="00FB19F1" w:rsidRDefault="00FB19F1" w:rsidP="00FB19F1">
      <w:pPr>
        <w:pStyle w:val="111111"/>
      </w:pPr>
      <w:r w:rsidRPr="00FB19F1">
        <w:t>【定义】</w:t>
      </w:r>
    </w:p>
    <w:p w:rsidR="00C60473" w:rsidRPr="00FB19F1" w:rsidRDefault="00FB19F1">
      <w:pPr>
        <w:ind w:left="420"/>
        <w:rPr>
          <w:rFonts w:eastAsia="Microsoft YaHei Light" w:cs="Times New Roman"/>
          <w:bCs/>
          <w:szCs w:val="20"/>
        </w:rPr>
      </w:pPr>
      <w:r w:rsidRPr="00FB19F1">
        <w:rPr>
          <w:rFonts w:eastAsia="Microsoft YaHei Light" w:cs="Times New Roman"/>
          <w:bCs/>
          <w:szCs w:val="20"/>
        </w:rPr>
        <w:t>bool isOpened(void)</w:t>
      </w:r>
    </w:p>
    <w:p w:rsidR="00C60473" w:rsidRPr="00FB19F1" w:rsidRDefault="00FB19F1" w:rsidP="00FB19F1">
      <w:pPr>
        <w:pStyle w:val="111111"/>
      </w:pPr>
      <w:r w:rsidRPr="00FB19F1">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cs="Times New Roman"/>
                <w:szCs w:val="20"/>
              </w:rPr>
            </w:pPr>
            <w:r w:rsidRPr="00FB19F1">
              <w:rPr>
                <w:rFonts w:eastAsia="Microsoft YaHei Light" w:cs="Times New Roman"/>
                <w:szCs w:val="20"/>
              </w:rPr>
              <w:t>void</w:t>
            </w:r>
          </w:p>
        </w:tc>
        <w:tc>
          <w:tcPr>
            <w:tcW w:w="1326" w:type="pct"/>
            <w:vAlign w:val="center"/>
          </w:tcPr>
          <w:p w:rsidR="00C60473" w:rsidRPr="00FB19F1" w:rsidRDefault="00FB19F1">
            <w:pPr>
              <w:spacing w:before="0" w:line="240" w:lineRule="auto"/>
              <w:ind w:firstLine="420"/>
              <w:rPr>
                <w:rFonts w:eastAsia="Microsoft YaHei Light" w:cs="Times New Roman"/>
                <w:szCs w:val="20"/>
              </w:rPr>
            </w:pPr>
            <w:r w:rsidRPr="00FB19F1">
              <w:rPr>
                <w:rFonts w:eastAsia="Microsoft YaHei Light" w:cs="Times New Roman"/>
                <w:szCs w:val="20"/>
              </w:rPr>
              <w:t>无</w:t>
            </w:r>
          </w:p>
        </w:tc>
        <w:tc>
          <w:tcPr>
            <w:tcW w:w="2348" w:type="pct"/>
            <w:vAlign w:val="center"/>
          </w:tcPr>
          <w:p w:rsidR="00C60473" w:rsidRPr="00FB19F1" w:rsidRDefault="00FB19F1">
            <w:pPr>
              <w:spacing w:before="0" w:line="240" w:lineRule="auto"/>
              <w:rPr>
                <w:rFonts w:eastAsia="Microsoft YaHei Light" w:cs="Times New Roman"/>
                <w:szCs w:val="20"/>
              </w:rPr>
            </w:pPr>
            <w:r w:rsidRPr="00FB19F1">
              <w:rPr>
                <w:rFonts w:eastAsia="Microsoft YaHei Light" w:cs="Times New Roman"/>
                <w:szCs w:val="20"/>
              </w:rPr>
              <w:t>无</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相机正常运行初始化</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相机状态异常</w:t>
            </w:r>
          </w:p>
        </w:tc>
      </w:tr>
    </w:tbl>
    <w:p w:rsidR="00C60473" w:rsidRPr="00FB19F1" w:rsidRDefault="00C60473">
      <w:pPr>
        <w:rPr>
          <w:rFonts w:eastAsia="Microsoft YaHei Light" w:cs="Times New Roman"/>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t>setLogLevel(int level)</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szCs w:val="20"/>
        </w:rPr>
        <w:t>设置日志等级</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bCs/>
          <w:szCs w:val="20"/>
        </w:rPr>
        <w:t>bool setLogLevel(int level)</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sz w:val="19"/>
                <w:szCs w:val="19"/>
              </w:rPr>
              <w:t>level</w:t>
            </w:r>
          </w:p>
        </w:tc>
        <w:tc>
          <w:tcPr>
            <w:tcW w:w="1326"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sz w:val="19"/>
                <w:szCs w:val="19"/>
              </w:rPr>
              <w:t>int</w:t>
            </w:r>
          </w:p>
        </w:tc>
        <w:tc>
          <w:tcPr>
            <w:tcW w:w="2348"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设置的日志等级</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设置成功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设置失败</w:t>
            </w:r>
          </w:p>
        </w:tc>
      </w:tr>
    </w:tbl>
    <w:p w:rsidR="00C60473" w:rsidRPr="00FB19F1" w:rsidRDefault="00C60473">
      <w:pPr>
        <w:ind w:left="420"/>
        <w:rPr>
          <w:rFonts w:eastAsia="Microsoft YaHei Light" w:cs="Times New Roman"/>
          <w:bCs/>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t>getLogLevel(void)</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szCs w:val="20"/>
        </w:rPr>
        <w:t>获取日志等级</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hint="eastAsia"/>
          <w:bCs/>
          <w:szCs w:val="20"/>
        </w:rPr>
        <w:t>int</w:t>
      </w:r>
      <w:r w:rsidRPr="00FB19F1">
        <w:rPr>
          <w:rFonts w:eastAsia="Microsoft YaHei Light" w:cs="Times New Roman"/>
          <w:bCs/>
          <w:szCs w:val="20"/>
        </w:rPr>
        <w:t xml:space="preserve"> </w:t>
      </w:r>
      <w:r w:rsidRPr="00FB19F1">
        <w:rPr>
          <w:rFonts w:eastAsia="Microsoft YaHei Light" w:cs="Times New Roman" w:hint="eastAsia"/>
          <w:bCs/>
          <w:szCs w:val="20"/>
        </w:rPr>
        <w:t>g</w:t>
      </w:r>
      <w:r w:rsidRPr="00FB19F1">
        <w:rPr>
          <w:rFonts w:eastAsia="Microsoft YaHei Light" w:cs="Times New Roman"/>
          <w:bCs/>
          <w:szCs w:val="20"/>
        </w:rPr>
        <w:t>etLogLevel(int level)</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sz w:val="19"/>
                <w:szCs w:val="19"/>
              </w:rPr>
              <w:t>void</w:t>
            </w:r>
          </w:p>
        </w:tc>
        <w:tc>
          <w:tcPr>
            <w:tcW w:w="1326"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sz w:val="19"/>
                <w:szCs w:val="19"/>
              </w:rPr>
              <w:t>无</w:t>
            </w:r>
          </w:p>
        </w:tc>
        <w:tc>
          <w:tcPr>
            <w:tcW w:w="2348"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sz w:val="19"/>
                <w:szCs w:val="19"/>
              </w:rPr>
              <w:t>无</w:t>
            </w:r>
          </w:p>
        </w:tc>
      </w:tr>
    </w:tbl>
    <w:p w:rsidR="00C60473" w:rsidRPr="00FB19F1" w:rsidRDefault="00FB19F1">
      <w:pPr>
        <w:rPr>
          <w:rFonts w:eastAsia="Microsoft YaHei Light" w:cs="Times New Roman"/>
          <w:szCs w:val="20"/>
        </w:rPr>
      </w:pPr>
      <w:r w:rsidRPr="00FB19F1">
        <w:rPr>
          <w:rFonts w:eastAsia="Microsoft YaHei Light" w:cs="Times New Roman"/>
          <w:szCs w:val="20"/>
        </w:rPr>
        <w:lastRenderedPageBreak/>
        <w:t>【返回值】</w:t>
      </w:r>
      <w:r w:rsidRPr="00FB19F1">
        <w:rPr>
          <w:rFonts w:eastAsia="Microsoft YaHei Light" w:cs="Times New Roman"/>
          <w:szCs w:val="20"/>
        </w:rPr>
        <w:t xml:space="preserve"> </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hint="eastAsia"/>
                <w:sz w:val="19"/>
                <w:szCs w:val="19"/>
              </w:rPr>
              <w:t>int</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hint="eastAsia"/>
                <w:sz w:val="19"/>
                <w:szCs w:val="19"/>
              </w:rPr>
              <w:t>日志等级</w:t>
            </w:r>
          </w:p>
        </w:tc>
      </w:tr>
    </w:tbl>
    <w:p w:rsidR="00C60473" w:rsidRPr="00FB19F1" w:rsidRDefault="00C60473">
      <w:pPr>
        <w:ind w:left="420"/>
        <w:rPr>
          <w:rFonts w:eastAsia="Microsoft YaHei Light" w:cs="Times New Roman"/>
          <w:bCs/>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t>getRawFrame(cv::Mat &amp;frame, std::chrono::microseconds &amp;timeStamp)</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hint="eastAsia"/>
          <w:szCs w:val="20"/>
        </w:rPr>
        <w:t>相机取流函数，同时保存左目右右目帧数据</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hint="eastAsia"/>
          <w:bCs/>
          <w:szCs w:val="20"/>
        </w:rPr>
        <w:t>bool StereoCamera::getRawFrame(cv::Mat &amp;frame, std::chrono::microseconds &amp;timeStamp)</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900"/>
        <w:gridCol w:w="4023"/>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hint="eastAsia"/>
                <w:sz w:val="19"/>
                <w:szCs w:val="19"/>
              </w:rPr>
              <w:t>frame</w:t>
            </w:r>
          </w:p>
        </w:tc>
        <w:tc>
          <w:tcPr>
            <w:tcW w:w="1326"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hint="eastAsia"/>
                <w:sz w:val="19"/>
                <w:szCs w:val="19"/>
              </w:rPr>
              <w:t>cv::Mat</w:t>
            </w:r>
          </w:p>
        </w:tc>
        <w:tc>
          <w:tcPr>
            <w:tcW w:w="2348"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hint="eastAsia"/>
                <w:sz w:val="19"/>
                <w:szCs w:val="19"/>
              </w:rPr>
              <w:t>保存帧数据</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hint="eastAsia"/>
                <w:sz w:val="19"/>
                <w:szCs w:val="19"/>
              </w:rPr>
              <w:t>timeStamp</w:t>
            </w:r>
          </w:p>
        </w:tc>
        <w:tc>
          <w:tcPr>
            <w:tcW w:w="1326"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hint="eastAsia"/>
                <w:sz w:val="19"/>
                <w:szCs w:val="19"/>
              </w:rPr>
              <w:t>std::chrono::microseconds</w:t>
            </w:r>
          </w:p>
        </w:tc>
        <w:tc>
          <w:tcPr>
            <w:tcW w:w="2348"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hint="eastAsia"/>
                <w:sz w:val="19"/>
                <w:szCs w:val="19"/>
              </w:rPr>
              <w:t>保存帧对应时间戳</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r w:rsidRPr="00FB19F1">
        <w:rPr>
          <w:rFonts w:eastAsia="Microsoft YaHei Light" w:cs="Times New Roman"/>
          <w:szCs w:val="20"/>
        </w:rPr>
        <w:t xml:space="preserve"> </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hint="eastAsia"/>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hint="eastAsia"/>
                <w:sz w:val="19"/>
                <w:szCs w:val="19"/>
              </w:rPr>
              <w:t>传输成功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hint="eastAsia"/>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hint="eastAsia"/>
                <w:sz w:val="19"/>
                <w:szCs w:val="19"/>
              </w:rPr>
              <w:t>传输失败</w:t>
            </w:r>
          </w:p>
        </w:tc>
      </w:tr>
    </w:tbl>
    <w:p w:rsidR="00C60473" w:rsidRPr="00FB19F1" w:rsidRDefault="00C60473">
      <w:pPr>
        <w:ind w:left="420"/>
        <w:rPr>
          <w:rFonts w:eastAsia="Microsoft YaHei Light" w:cs="Times New Roman"/>
          <w:bCs/>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t>getStereoFrame(cv::Mat&amp;left,cv::Mat&amp;right,std::chrono::microseconds &amp;timeStamp)</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hint="eastAsia"/>
          <w:szCs w:val="20"/>
        </w:rPr>
        <w:t>相机取流函数，左目数据与右目数据分开保存</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hint="eastAsia"/>
          <w:bCs/>
          <w:szCs w:val="20"/>
        </w:rPr>
        <w:t>bool StereoCamera::getStereoFrame(cv::Mat &amp;left, cv::Mat &amp;right, std::chrono::microseconds  &amp;timeStamp)</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3017"/>
        <w:gridCol w:w="3964"/>
      </w:tblGrid>
      <w:tr w:rsidR="00C60473" w:rsidRPr="00FB19F1">
        <w:trPr>
          <w:trHeight w:val="397"/>
        </w:trPr>
        <w:tc>
          <w:tcPr>
            <w:tcW w:w="1159"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660"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181"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159"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bCs/>
                <w:sz w:val="19"/>
                <w:szCs w:val="19"/>
              </w:rPr>
              <w:t>left</w:t>
            </w:r>
          </w:p>
        </w:tc>
        <w:tc>
          <w:tcPr>
            <w:tcW w:w="1660"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bCs/>
                <w:sz w:val="19"/>
                <w:szCs w:val="19"/>
              </w:rPr>
              <w:t>cv::Mat</w:t>
            </w:r>
          </w:p>
        </w:tc>
        <w:tc>
          <w:tcPr>
            <w:tcW w:w="2181"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保存左帧数据</w:t>
            </w:r>
          </w:p>
        </w:tc>
      </w:tr>
      <w:tr w:rsidR="00C60473" w:rsidRPr="00FB19F1">
        <w:trPr>
          <w:trHeight w:val="397"/>
        </w:trPr>
        <w:tc>
          <w:tcPr>
            <w:tcW w:w="1159"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bCs/>
                <w:sz w:val="19"/>
                <w:szCs w:val="19"/>
              </w:rPr>
              <w:t>right</w:t>
            </w:r>
          </w:p>
        </w:tc>
        <w:tc>
          <w:tcPr>
            <w:tcW w:w="1660"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bCs/>
                <w:sz w:val="19"/>
                <w:szCs w:val="19"/>
              </w:rPr>
              <w:t>cv::Mat</w:t>
            </w:r>
          </w:p>
        </w:tc>
        <w:tc>
          <w:tcPr>
            <w:tcW w:w="2181"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保存右帧数据</w:t>
            </w:r>
          </w:p>
        </w:tc>
      </w:tr>
      <w:tr w:rsidR="00C60473" w:rsidRPr="00FB19F1">
        <w:trPr>
          <w:trHeight w:val="397"/>
        </w:trPr>
        <w:tc>
          <w:tcPr>
            <w:tcW w:w="1159" w:type="pct"/>
            <w:vAlign w:val="center"/>
          </w:tcPr>
          <w:p w:rsidR="00C60473" w:rsidRPr="00FB19F1" w:rsidRDefault="00FB19F1">
            <w:pPr>
              <w:spacing w:before="0" w:line="240" w:lineRule="auto"/>
              <w:rPr>
                <w:rFonts w:eastAsia="Microsoft YaHei Light"/>
                <w:b/>
                <w:sz w:val="19"/>
                <w:szCs w:val="19"/>
              </w:rPr>
            </w:pPr>
            <w:r w:rsidRPr="00FB19F1">
              <w:rPr>
                <w:rFonts w:eastAsia="Microsoft YaHei Light" w:cs="Times New Roman"/>
                <w:bCs/>
                <w:sz w:val="19"/>
                <w:szCs w:val="19"/>
              </w:rPr>
              <w:t>timeStamp</w:t>
            </w:r>
          </w:p>
        </w:tc>
        <w:tc>
          <w:tcPr>
            <w:tcW w:w="1660" w:type="pct"/>
            <w:vAlign w:val="center"/>
          </w:tcPr>
          <w:p w:rsidR="00C60473" w:rsidRPr="00FB19F1" w:rsidRDefault="00FB19F1">
            <w:pPr>
              <w:spacing w:before="0" w:line="240" w:lineRule="auto"/>
              <w:ind w:firstLine="420"/>
              <w:rPr>
                <w:rFonts w:eastAsia="Microsoft YaHei Light"/>
                <w:b/>
                <w:sz w:val="19"/>
                <w:szCs w:val="19"/>
              </w:rPr>
            </w:pPr>
            <w:r w:rsidRPr="00FB19F1">
              <w:rPr>
                <w:rFonts w:eastAsia="Microsoft YaHei Light" w:cs="Times New Roman"/>
                <w:bCs/>
                <w:sz w:val="19"/>
                <w:szCs w:val="19"/>
              </w:rPr>
              <w:t>std::chrono::microseconds</w:t>
            </w:r>
          </w:p>
        </w:tc>
        <w:tc>
          <w:tcPr>
            <w:tcW w:w="2181" w:type="pct"/>
            <w:vAlign w:val="center"/>
          </w:tcPr>
          <w:p w:rsidR="00C60473" w:rsidRPr="00FB19F1" w:rsidRDefault="00FB19F1">
            <w:pPr>
              <w:spacing w:before="0" w:line="240" w:lineRule="auto"/>
              <w:rPr>
                <w:rFonts w:eastAsia="Microsoft YaHei Light"/>
                <w:b/>
                <w:sz w:val="19"/>
                <w:szCs w:val="19"/>
              </w:rPr>
            </w:pPr>
            <w:r w:rsidRPr="00FB19F1">
              <w:rPr>
                <w:rFonts w:eastAsia="Microsoft YaHei Light" w:cs="Times New Roman" w:hint="eastAsia"/>
                <w:sz w:val="19"/>
                <w:szCs w:val="19"/>
              </w:rPr>
              <w:t>保存帧对应时间戳</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r w:rsidRPr="00FB19F1">
        <w:rPr>
          <w:rFonts w:eastAsia="Microsoft YaHei Light" w:cs="Times New Roman"/>
          <w:szCs w:val="20"/>
        </w:rPr>
        <w:t xml:space="preserve"> </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传输成功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hint="eastAsia"/>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hint="eastAsia"/>
                <w:color w:val="000000"/>
                <w:kern w:val="0"/>
                <w:sz w:val="19"/>
                <w:szCs w:val="19"/>
              </w:rPr>
              <w:t>传输失败</w:t>
            </w:r>
          </w:p>
        </w:tc>
      </w:tr>
    </w:tbl>
    <w:p w:rsidR="00C60473" w:rsidRPr="00FB19F1" w:rsidRDefault="00C60473">
      <w:pPr>
        <w:ind w:left="420"/>
        <w:rPr>
          <w:rFonts w:eastAsia="Microsoft YaHei Light" w:cs="Times New Roman"/>
          <w:bCs/>
          <w:szCs w:val="20"/>
        </w:rPr>
      </w:pPr>
    </w:p>
    <w:p w:rsidR="00C60473" w:rsidRPr="00FB19F1" w:rsidRDefault="00C60473">
      <w:pPr>
        <w:ind w:left="420"/>
        <w:rPr>
          <w:rFonts w:eastAsia="Microsoft YaHei Light" w:cs="Times New Roman"/>
          <w:bCs/>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lastRenderedPageBreak/>
        <w:t>getRectStereoFrame(cv::Mat &amp;left, cv::Mat &amp;right)</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hint="eastAsia"/>
          <w:szCs w:val="20"/>
        </w:rPr>
        <w:t>相机取流函数，并通过自定义矩阵变换和线性差值把双目帧数据分别保存左目数据与右目数据</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hint="eastAsia"/>
          <w:bCs/>
          <w:szCs w:val="20"/>
        </w:rPr>
        <w:t>bool StereoCamera::getStereoFrame(cv::Mat &amp;left, cv::Mat &amp;right, std::chrono::microseconds  &amp;timeStamp)</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215"/>
        <w:gridCol w:w="3864"/>
      </w:tblGrid>
      <w:tr w:rsidR="00C60473" w:rsidRPr="00FB19F1">
        <w:trPr>
          <w:trHeight w:val="397"/>
        </w:trPr>
        <w:tc>
          <w:tcPr>
            <w:tcW w:w="1105"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769"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1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105"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bCs/>
                <w:sz w:val="19"/>
                <w:szCs w:val="19"/>
              </w:rPr>
              <w:t>left</w:t>
            </w:r>
          </w:p>
        </w:tc>
        <w:tc>
          <w:tcPr>
            <w:tcW w:w="1769"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bCs/>
                <w:sz w:val="19"/>
                <w:szCs w:val="19"/>
              </w:rPr>
              <w:t>cv::Mat</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保存左帧数据</w:t>
            </w:r>
          </w:p>
        </w:tc>
      </w:tr>
      <w:tr w:rsidR="00C60473" w:rsidRPr="00FB19F1">
        <w:trPr>
          <w:trHeight w:val="397"/>
        </w:trPr>
        <w:tc>
          <w:tcPr>
            <w:tcW w:w="1105"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bCs/>
                <w:sz w:val="19"/>
                <w:szCs w:val="19"/>
              </w:rPr>
              <w:t>right</w:t>
            </w:r>
          </w:p>
        </w:tc>
        <w:tc>
          <w:tcPr>
            <w:tcW w:w="1769"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bCs/>
                <w:sz w:val="19"/>
                <w:szCs w:val="19"/>
              </w:rPr>
              <w:t>cv::Mat</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保存右帧数据</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r w:rsidRPr="00FB19F1">
        <w:rPr>
          <w:rFonts w:eastAsia="Microsoft YaHei Light" w:cs="Times New Roman"/>
          <w:szCs w:val="20"/>
        </w:rPr>
        <w:t xml:space="preserve"> </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传输成功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hint="eastAsia"/>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hint="eastAsia"/>
                <w:color w:val="000000"/>
                <w:kern w:val="0"/>
                <w:sz w:val="19"/>
                <w:szCs w:val="19"/>
              </w:rPr>
              <w:t>传输失败</w:t>
            </w:r>
          </w:p>
        </w:tc>
      </w:tr>
    </w:tbl>
    <w:p w:rsidR="00C60473" w:rsidRPr="00FB19F1" w:rsidRDefault="00C60473">
      <w:pPr>
        <w:ind w:left="420"/>
        <w:rPr>
          <w:rFonts w:eastAsia="Microsoft YaHei Light" w:cs="Times New Roman"/>
          <w:bCs/>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t>setRawFrameRate(int frameRate)</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szCs w:val="20"/>
        </w:rPr>
        <w:t>设置相机的帧率，如果输出的分辨率是</w:t>
      </w:r>
      <w:r w:rsidRPr="00FB19F1">
        <w:rPr>
          <w:rFonts w:eastAsia="Microsoft YaHei Light" w:cs="Times New Roman"/>
          <w:szCs w:val="20"/>
        </w:rPr>
        <w:t>1856x800</w:t>
      </w:r>
      <w:r w:rsidRPr="00FB19F1">
        <w:rPr>
          <w:rFonts w:eastAsia="Microsoft YaHei Light" w:cs="Times New Roman"/>
          <w:szCs w:val="20"/>
        </w:rPr>
        <w:t>，帧率是</w:t>
      </w:r>
      <w:r w:rsidRPr="00FB19F1">
        <w:rPr>
          <w:rFonts w:eastAsia="Microsoft YaHei Light" w:cs="Times New Roman"/>
          <w:szCs w:val="20"/>
        </w:rPr>
        <w:t>30</w:t>
      </w:r>
      <w:r w:rsidRPr="00FB19F1">
        <w:rPr>
          <w:rFonts w:eastAsia="Microsoft YaHei Light" w:cs="Times New Roman"/>
          <w:szCs w:val="20"/>
        </w:rPr>
        <w:t>，如果输出的分辨率是</w:t>
      </w:r>
      <w:r w:rsidRPr="00FB19F1">
        <w:rPr>
          <w:rFonts w:eastAsia="Microsoft YaHei Light" w:cs="Times New Roman"/>
          <w:szCs w:val="20"/>
        </w:rPr>
        <w:t>928x400</w:t>
      </w:r>
      <w:r w:rsidRPr="00FB19F1">
        <w:rPr>
          <w:rFonts w:eastAsia="Microsoft YaHei Light" w:cs="Times New Roman"/>
          <w:szCs w:val="20"/>
        </w:rPr>
        <w:t>，输出的帧率是</w:t>
      </w:r>
      <w:r w:rsidRPr="00FB19F1">
        <w:rPr>
          <w:rFonts w:eastAsia="Microsoft YaHei Light" w:cs="Times New Roman"/>
          <w:szCs w:val="20"/>
        </w:rPr>
        <w:t>30</w:t>
      </w:r>
      <w:r w:rsidRPr="00FB19F1">
        <w:rPr>
          <w:rFonts w:eastAsia="Microsoft YaHei Light" w:cs="Times New Roman" w:hint="eastAsia"/>
          <w:szCs w:val="20"/>
        </w:rPr>
        <w:t>到</w:t>
      </w:r>
      <w:r w:rsidRPr="00FB19F1">
        <w:rPr>
          <w:rFonts w:eastAsia="Microsoft YaHei Light" w:cs="Times New Roman"/>
          <w:szCs w:val="20"/>
        </w:rPr>
        <w:t>60</w:t>
      </w:r>
      <w:r w:rsidRPr="00FB19F1">
        <w:rPr>
          <w:rFonts w:eastAsia="Microsoft YaHei Light" w:cs="Times New Roman" w:hint="eastAsia"/>
          <w:szCs w:val="20"/>
        </w:rPr>
        <w:t>。</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bCs/>
          <w:szCs w:val="20"/>
        </w:rPr>
        <w:t>bool StereoCamera::setRawFrameRate(int frameRate)</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215"/>
        <w:gridCol w:w="3864"/>
      </w:tblGrid>
      <w:tr w:rsidR="00C60473" w:rsidRPr="00FB19F1">
        <w:trPr>
          <w:trHeight w:val="397"/>
        </w:trPr>
        <w:tc>
          <w:tcPr>
            <w:tcW w:w="1105"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769"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1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105"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bCs/>
                <w:sz w:val="19"/>
                <w:szCs w:val="19"/>
              </w:rPr>
              <w:t>frameRate</w:t>
            </w:r>
          </w:p>
        </w:tc>
        <w:tc>
          <w:tcPr>
            <w:tcW w:w="1769"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sz w:val="19"/>
                <w:szCs w:val="19"/>
              </w:rPr>
              <w:t>int</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sz w:val="19"/>
                <w:szCs w:val="19"/>
              </w:rPr>
              <w:t>设置相机的帧率</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设置成功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color w:val="000000"/>
                <w:kern w:val="0"/>
                <w:sz w:val="19"/>
                <w:szCs w:val="19"/>
              </w:rPr>
              <w:t>设置失败</w:t>
            </w:r>
          </w:p>
        </w:tc>
      </w:tr>
    </w:tbl>
    <w:p w:rsidR="00C60473" w:rsidRPr="00FB19F1" w:rsidRDefault="00C60473">
      <w:pPr>
        <w:rPr>
          <w:rFonts w:eastAsia="Microsoft YaHei Light" w:cs="Times New Roman"/>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hint="eastAsia"/>
          <w:sz w:val="22"/>
          <w:szCs w:val="22"/>
        </w:rPr>
        <w:t>g</w:t>
      </w:r>
      <w:r w:rsidRPr="00FB19F1">
        <w:rPr>
          <w:rFonts w:eastAsia="Microsoft YaHei Light"/>
          <w:sz w:val="22"/>
          <w:szCs w:val="22"/>
        </w:rPr>
        <w:t>etRawFrameRate(int frameRate)</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hint="eastAsia"/>
          <w:szCs w:val="20"/>
        </w:rPr>
        <w:t>获取设置的帧率数值。</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bCs/>
          <w:szCs w:val="20"/>
        </w:rPr>
        <w:t xml:space="preserve">float StereoCamera::getRawFrameRate(void) </w:t>
      </w:r>
    </w:p>
    <w:p w:rsidR="00C60473" w:rsidRPr="00FB19F1" w:rsidRDefault="00FB19F1">
      <w:pPr>
        <w:rPr>
          <w:rFonts w:eastAsia="Microsoft YaHei Light" w:cs="Times New Roman"/>
          <w:szCs w:val="20"/>
        </w:rPr>
      </w:pPr>
      <w:r w:rsidRPr="00FB19F1">
        <w:rPr>
          <w:rFonts w:eastAsia="Microsoft YaHei Light" w:cs="Times New Roman"/>
          <w:szCs w:val="20"/>
        </w:rPr>
        <w:lastRenderedPageBreak/>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215"/>
        <w:gridCol w:w="3864"/>
      </w:tblGrid>
      <w:tr w:rsidR="00C60473" w:rsidRPr="00FB19F1">
        <w:trPr>
          <w:trHeight w:val="397"/>
        </w:trPr>
        <w:tc>
          <w:tcPr>
            <w:tcW w:w="1105"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769"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1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105"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void</w:t>
            </w:r>
          </w:p>
        </w:tc>
        <w:tc>
          <w:tcPr>
            <w:tcW w:w="1769"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hint="eastAsia"/>
                <w:sz w:val="19"/>
                <w:szCs w:val="19"/>
              </w:rPr>
              <w:t>无</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无</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r w:rsidRPr="00FB19F1">
        <w:rPr>
          <w:rFonts w:eastAsia="Microsoft YaHei Light" w:cs="Times New Roman"/>
          <w:szCs w:val="20"/>
        </w:rPr>
        <w:t xml:space="preserve"> </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bCs/>
                <w:sz w:val="19"/>
                <w:szCs w:val="19"/>
              </w:rPr>
              <w:t>float</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返回设置的帧率</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color w:val="000000"/>
                <w:kern w:val="0"/>
                <w:sz w:val="19"/>
                <w:szCs w:val="19"/>
              </w:rPr>
              <w:t>设置失败</w:t>
            </w:r>
          </w:p>
        </w:tc>
      </w:tr>
    </w:tbl>
    <w:p w:rsidR="00C60473" w:rsidRPr="00FB19F1" w:rsidRDefault="00C60473">
      <w:pPr>
        <w:rPr>
          <w:rFonts w:eastAsia="Microsoft YaHei Light" w:cs="Times New Roman"/>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sz w:val="22"/>
          <w:szCs w:val="22"/>
        </w:rPr>
        <w:t>setRawFrameSize(cv::Size frameSize)</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szCs w:val="20"/>
        </w:rPr>
        <w:t>设置相机的分辨率，分辨率有两种，一种是</w:t>
      </w:r>
      <w:r w:rsidRPr="00FB19F1">
        <w:rPr>
          <w:rFonts w:eastAsia="Microsoft YaHei Light" w:cs="Times New Roman"/>
          <w:szCs w:val="20"/>
        </w:rPr>
        <w:t>1856x800</w:t>
      </w:r>
      <w:r w:rsidRPr="00FB19F1">
        <w:rPr>
          <w:rFonts w:eastAsia="Microsoft YaHei Light" w:cs="Times New Roman"/>
          <w:szCs w:val="20"/>
        </w:rPr>
        <w:t>，一种是</w:t>
      </w:r>
      <w:r w:rsidRPr="00FB19F1">
        <w:rPr>
          <w:rFonts w:eastAsia="Microsoft YaHei Light" w:cs="Times New Roman"/>
          <w:szCs w:val="20"/>
        </w:rPr>
        <w:t>928x400</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bCs/>
          <w:szCs w:val="20"/>
        </w:rPr>
        <w:t>bool StereoCamera::setRawFrameSize(cv::Size frameSize)</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215"/>
        <w:gridCol w:w="3864"/>
      </w:tblGrid>
      <w:tr w:rsidR="00C60473" w:rsidRPr="00FB19F1">
        <w:trPr>
          <w:trHeight w:val="397"/>
        </w:trPr>
        <w:tc>
          <w:tcPr>
            <w:tcW w:w="1105"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769"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1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105"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bCs/>
                <w:sz w:val="19"/>
                <w:szCs w:val="19"/>
              </w:rPr>
              <w:t>frameSize</w:t>
            </w:r>
          </w:p>
        </w:tc>
        <w:tc>
          <w:tcPr>
            <w:tcW w:w="1769"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bCs/>
                <w:sz w:val="19"/>
                <w:szCs w:val="19"/>
              </w:rPr>
              <w:t>cv::Size</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sz w:val="19"/>
                <w:szCs w:val="19"/>
              </w:rPr>
              <w:t>设置图像的分辨率</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r w:rsidRPr="00FB19F1">
        <w:rPr>
          <w:rFonts w:eastAsia="Microsoft YaHei Light" w:cs="Times New Roman"/>
          <w:szCs w:val="20"/>
        </w:rPr>
        <w:t xml:space="preserve"> </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设置成功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sz w:val="19"/>
                <w:szCs w:val="19"/>
              </w:rPr>
            </w:pPr>
            <w:r w:rsidRPr="00FB19F1">
              <w:rPr>
                <w:rFonts w:ascii="Arial" w:eastAsia="Microsoft YaHei Light" w:hAnsi="Arial" w:cs="Times New Roman"/>
                <w:color w:val="000000"/>
                <w:kern w:val="0"/>
                <w:sz w:val="19"/>
                <w:szCs w:val="19"/>
              </w:rPr>
              <w:t>设置失败</w:t>
            </w:r>
          </w:p>
        </w:tc>
      </w:tr>
    </w:tbl>
    <w:p w:rsidR="00C60473" w:rsidRPr="00FB19F1" w:rsidRDefault="00C60473">
      <w:pPr>
        <w:rPr>
          <w:rFonts w:eastAsia="Microsoft YaHei Light" w:cs="Times New Roman"/>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hint="eastAsia"/>
          <w:sz w:val="22"/>
          <w:szCs w:val="22"/>
        </w:rPr>
        <w:t>g</w:t>
      </w:r>
      <w:r w:rsidRPr="00FB19F1">
        <w:rPr>
          <w:rFonts w:eastAsia="Microsoft YaHei Light"/>
          <w:sz w:val="22"/>
          <w:szCs w:val="22"/>
        </w:rPr>
        <w:t>etRawFrameSize(</w:t>
      </w:r>
      <w:r w:rsidRPr="00FB19F1">
        <w:rPr>
          <w:rFonts w:eastAsia="Microsoft YaHei Light" w:hint="eastAsia"/>
          <w:sz w:val="22"/>
          <w:szCs w:val="22"/>
        </w:rPr>
        <w:t>void</w:t>
      </w:r>
      <w:r w:rsidRPr="00FB19F1">
        <w:rPr>
          <w:rFonts w:eastAsia="Microsoft YaHei Light"/>
          <w:sz w:val="22"/>
          <w:szCs w:val="22"/>
        </w:rPr>
        <w:t>)</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hint="eastAsia"/>
          <w:szCs w:val="20"/>
        </w:rPr>
        <w:t>获取数据帧的大小</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bCs/>
          <w:szCs w:val="20"/>
        </w:rPr>
        <w:t>cv::Size StereoCamera::getRawFrameSize(void)</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215"/>
        <w:gridCol w:w="3864"/>
      </w:tblGrid>
      <w:tr w:rsidR="00C60473" w:rsidRPr="00FB19F1">
        <w:trPr>
          <w:trHeight w:val="397"/>
        </w:trPr>
        <w:tc>
          <w:tcPr>
            <w:tcW w:w="1105"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769"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1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97"/>
        </w:trPr>
        <w:tc>
          <w:tcPr>
            <w:tcW w:w="1105"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void</w:t>
            </w:r>
          </w:p>
        </w:tc>
        <w:tc>
          <w:tcPr>
            <w:tcW w:w="1769"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hint="eastAsia"/>
                <w:sz w:val="19"/>
                <w:szCs w:val="19"/>
              </w:rPr>
              <w:t>无</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无</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r w:rsidRPr="00FB19F1">
        <w:rPr>
          <w:rFonts w:eastAsia="Microsoft YaHei Light" w:cs="Times New Roman"/>
          <w:szCs w:val="20"/>
        </w:rPr>
        <w:t xml:space="preserve"> </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bCs/>
                <w:sz w:val="19"/>
                <w:szCs w:val="19"/>
              </w:rPr>
              <w:t>cv::Size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数据帧的分辨率</w:t>
            </w:r>
          </w:p>
        </w:tc>
      </w:tr>
    </w:tbl>
    <w:p w:rsidR="00C60473" w:rsidRPr="00FB19F1" w:rsidRDefault="00C60473">
      <w:pPr>
        <w:ind w:left="420"/>
        <w:rPr>
          <w:rFonts w:eastAsia="Microsoft YaHei Light" w:cs="Times New Roman"/>
          <w:bCs/>
          <w:szCs w:val="20"/>
        </w:rPr>
      </w:pPr>
    </w:p>
    <w:p w:rsidR="00C60473" w:rsidRPr="00FB19F1" w:rsidRDefault="00C60473">
      <w:pPr>
        <w:ind w:left="420"/>
        <w:rPr>
          <w:rFonts w:eastAsia="Microsoft YaHei Light" w:cs="Times New Roman"/>
          <w:bCs/>
          <w:szCs w:val="20"/>
        </w:rPr>
      </w:pPr>
    </w:p>
    <w:p w:rsidR="00C60473" w:rsidRPr="00FB19F1" w:rsidRDefault="00C60473">
      <w:pPr>
        <w:ind w:left="420"/>
        <w:rPr>
          <w:rFonts w:eastAsia="Microsoft YaHei Light" w:cs="Times New Roman"/>
          <w:bCs/>
          <w:szCs w:val="20"/>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hint="eastAsia"/>
          <w:sz w:val="22"/>
          <w:szCs w:val="22"/>
        </w:rPr>
        <w:lastRenderedPageBreak/>
        <w:t>setRectFrameSize</w:t>
      </w:r>
      <w:r w:rsidRPr="00FB19F1">
        <w:rPr>
          <w:rFonts w:eastAsia="Microsoft YaHei Light"/>
          <w:sz w:val="22"/>
          <w:szCs w:val="22"/>
        </w:rPr>
        <w:t>(</w:t>
      </w:r>
      <w:r w:rsidRPr="00FB19F1">
        <w:rPr>
          <w:rFonts w:eastAsia="Microsoft YaHei Light" w:hint="eastAsia"/>
          <w:sz w:val="22"/>
          <w:szCs w:val="22"/>
        </w:rPr>
        <w:t>cv::Size frameSize</w:t>
      </w:r>
      <w:r w:rsidRPr="00FB19F1">
        <w:rPr>
          <w:rFonts w:eastAsia="Microsoft YaHei Light"/>
          <w:sz w:val="22"/>
          <w:szCs w:val="22"/>
        </w:rPr>
        <w:t>)</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hint="eastAsia"/>
          <w:szCs w:val="20"/>
        </w:rPr>
        <w:t>设置矫正后的图像分辨率</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bCs/>
          <w:szCs w:val="20"/>
        </w:rPr>
        <w:t>bool StereoCamera::setRectFrameSize(cv::Size frameSize)</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215"/>
        <w:gridCol w:w="3864"/>
      </w:tblGrid>
      <w:tr w:rsidR="00C60473" w:rsidRPr="00FB19F1">
        <w:trPr>
          <w:trHeight w:val="397"/>
        </w:trPr>
        <w:tc>
          <w:tcPr>
            <w:tcW w:w="1105"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769"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1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80"/>
        </w:trPr>
        <w:tc>
          <w:tcPr>
            <w:tcW w:w="1105"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bCs/>
                <w:sz w:val="19"/>
                <w:szCs w:val="19"/>
              </w:rPr>
              <w:t>frameSize</w:t>
            </w:r>
          </w:p>
        </w:tc>
        <w:tc>
          <w:tcPr>
            <w:tcW w:w="1769"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hint="eastAsia"/>
                <w:bCs/>
                <w:sz w:val="19"/>
                <w:szCs w:val="19"/>
              </w:rPr>
              <w:t>cv::Size</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矫正后的分辨率</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r w:rsidRPr="00FB19F1">
        <w:rPr>
          <w:rFonts w:eastAsia="Microsoft YaHei Light" w:cs="Times New Roman"/>
          <w:szCs w:val="20"/>
        </w:rPr>
        <w:t xml:space="preserve"> </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设置成功</w:t>
            </w:r>
          </w:p>
        </w:tc>
      </w:tr>
      <w:tr w:rsidR="00C60473" w:rsidRPr="00FB19F1">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bCs/>
                <w:sz w:val="19"/>
                <w:szCs w:val="19"/>
              </w:rPr>
            </w:pPr>
            <w:r w:rsidRPr="00FB19F1">
              <w:rPr>
                <w:rFonts w:ascii="Arial" w:eastAsia="Microsoft YaHei Light" w:hAnsi="Arial" w:cs="Times New Roman"/>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设置失败</w:t>
            </w:r>
          </w:p>
        </w:tc>
      </w:tr>
    </w:tbl>
    <w:p w:rsidR="00C60473" w:rsidRPr="00FB19F1" w:rsidRDefault="00C60473">
      <w:pPr>
        <w:ind w:left="420"/>
        <w:rPr>
          <w:rFonts w:eastAsia="Microsoft YaHei Light" w:cs="Times New Roman"/>
          <w:bCs/>
          <w:sz w:val="16"/>
          <w:szCs w:val="16"/>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r w:rsidRPr="00FB19F1">
        <w:rPr>
          <w:rFonts w:eastAsia="Microsoft YaHei Light" w:hint="eastAsia"/>
          <w:sz w:val="22"/>
          <w:szCs w:val="22"/>
        </w:rPr>
        <w:t>startCapture(bool udpFlag, bool shmFlag)</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hint="eastAsia"/>
          <w:szCs w:val="20"/>
        </w:rPr>
        <w:t>相机启动数据流传输，并配置是否需要进行</w:t>
      </w:r>
      <w:r w:rsidRPr="00FB19F1">
        <w:rPr>
          <w:rFonts w:eastAsia="Microsoft YaHei Light" w:cs="Times New Roman" w:hint="eastAsia"/>
          <w:szCs w:val="20"/>
        </w:rPr>
        <w:t>UDP</w:t>
      </w:r>
      <w:r w:rsidRPr="00FB19F1">
        <w:rPr>
          <w:rFonts w:eastAsia="Microsoft YaHei Light" w:cs="Times New Roman" w:hint="eastAsia"/>
          <w:szCs w:val="20"/>
        </w:rPr>
        <w:t>传输，是否使用共享内存</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bCs/>
          <w:szCs w:val="20"/>
        </w:rPr>
        <w:t>bool StereoCamera::startCapture(bool udpFlag, bool shmFlag)</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215"/>
        <w:gridCol w:w="3864"/>
      </w:tblGrid>
      <w:tr w:rsidR="00C60473" w:rsidRPr="00FB19F1">
        <w:trPr>
          <w:trHeight w:val="397"/>
        </w:trPr>
        <w:tc>
          <w:tcPr>
            <w:tcW w:w="1105"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769"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1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80"/>
        </w:trPr>
        <w:tc>
          <w:tcPr>
            <w:tcW w:w="1105"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bCs/>
                <w:sz w:val="19"/>
                <w:szCs w:val="19"/>
              </w:rPr>
              <w:t>udpFlag</w:t>
            </w:r>
          </w:p>
        </w:tc>
        <w:tc>
          <w:tcPr>
            <w:tcW w:w="1769"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hint="eastAsia"/>
                <w:bCs/>
                <w:sz w:val="19"/>
                <w:szCs w:val="19"/>
              </w:rPr>
              <w:t>bool</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是否</w:t>
            </w:r>
            <w:r w:rsidRPr="00FB19F1">
              <w:rPr>
                <w:rFonts w:eastAsia="Microsoft YaHei Light" w:cs="Times New Roman" w:hint="eastAsia"/>
                <w:sz w:val="19"/>
                <w:szCs w:val="19"/>
              </w:rPr>
              <w:t>udp</w:t>
            </w:r>
            <w:r w:rsidRPr="00FB19F1">
              <w:rPr>
                <w:rFonts w:eastAsia="Microsoft YaHei Light" w:cs="Times New Roman" w:hint="eastAsia"/>
                <w:sz w:val="19"/>
                <w:szCs w:val="19"/>
              </w:rPr>
              <w:t>传输</w:t>
            </w:r>
          </w:p>
        </w:tc>
      </w:tr>
      <w:tr w:rsidR="00C60473" w:rsidRPr="00FB19F1">
        <w:trPr>
          <w:trHeight w:val="380"/>
        </w:trPr>
        <w:tc>
          <w:tcPr>
            <w:tcW w:w="1105" w:type="pct"/>
            <w:vAlign w:val="center"/>
          </w:tcPr>
          <w:p w:rsidR="00C60473" w:rsidRPr="00FB19F1" w:rsidRDefault="00FB19F1">
            <w:pPr>
              <w:spacing w:before="0" w:line="240" w:lineRule="auto"/>
              <w:rPr>
                <w:rFonts w:eastAsia="Microsoft YaHei Light" w:cs="Times New Roman"/>
                <w:bCs/>
                <w:sz w:val="19"/>
                <w:szCs w:val="19"/>
              </w:rPr>
            </w:pPr>
            <w:r w:rsidRPr="00FB19F1">
              <w:rPr>
                <w:rFonts w:eastAsia="Microsoft YaHei Light" w:cs="Times New Roman"/>
                <w:bCs/>
                <w:sz w:val="19"/>
                <w:szCs w:val="19"/>
              </w:rPr>
              <w:t>shmFlag</w:t>
            </w:r>
          </w:p>
        </w:tc>
        <w:tc>
          <w:tcPr>
            <w:tcW w:w="1769" w:type="pct"/>
            <w:vAlign w:val="center"/>
          </w:tcPr>
          <w:p w:rsidR="00C60473" w:rsidRPr="00FB19F1" w:rsidRDefault="00FB19F1">
            <w:pPr>
              <w:spacing w:before="0" w:line="240" w:lineRule="auto"/>
              <w:ind w:firstLine="420"/>
              <w:rPr>
                <w:rFonts w:eastAsia="Microsoft YaHei Light" w:cs="Times New Roman"/>
                <w:bCs/>
                <w:sz w:val="19"/>
                <w:szCs w:val="19"/>
              </w:rPr>
            </w:pPr>
            <w:r w:rsidRPr="00FB19F1">
              <w:rPr>
                <w:rFonts w:eastAsia="Microsoft YaHei Light" w:cs="Times New Roman" w:hint="eastAsia"/>
                <w:bCs/>
                <w:sz w:val="19"/>
                <w:szCs w:val="19"/>
              </w:rPr>
              <w:t>bool</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是否使用共享内存</w:t>
            </w:r>
          </w:p>
        </w:tc>
      </w:tr>
    </w:tbl>
    <w:p w:rsidR="00C60473" w:rsidRPr="00FB19F1" w:rsidRDefault="00FB19F1">
      <w:pPr>
        <w:rPr>
          <w:rFonts w:eastAsia="Microsoft YaHei Light" w:cs="Times New Roman"/>
          <w:szCs w:val="20"/>
        </w:rPr>
      </w:pPr>
      <w:r w:rsidRPr="00FB19F1">
        <w:rPr>
          <w:rFonts w:eastAsia="Microsoft YaHei Light" w:cs="Times New Roman"/>
          <w:szCs w:val="20"/>
        </w:rPr>
        <w:t>【返回值】</w:t>
      </w:r>
      <w:r w:rsidRPr="00FB19F1">
        <w:rPr>
          <w:rFonts w:eastAsia="Microsoft YaHei Light" w:cs="Times New Roman"/>
          <w:szCs w:val="20"/>
        </w:rPr>
        <w:t xml:space="preserve"> </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设置成功</w:t>
            </w:r>
          </w:p>
        </w:tc>
      </w:tr>
      <w:tr w:rsidR="00C60473" w:rsidRPr="00FB19F1">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bCs/>
                <w:sz w:val="19"/>
                <w:szCs w:val="19"/>
              </w:rPr>
            </w:pPr>
            <w:r w:rsidRPr="00FB19F1">
              <w:rPr>
                <w:rFonts w:ascii="Arial" w:eastAsia="Microsoft YaHei Light" w:hAnsi="Arial" w:cs="Times New Roman"/>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设置失败</w:t>
            </w:r>
          </w:p>
        </w:tc>
      </w:tr>
    </w:tbl>
    <w:p w:rsidR="00C60473" w:rsidRPr="00FB19F1" w:rsidRDefault="00C60473">
      <w:pPr>
        <w:ind w:left="420"/>
        <w:rPr>
          <w:rFonts w:eastAsia="Microsoft YaHei Light" w:cs="Times New Roman"/>
          <w:bCs/>
          <w:sz w:val="16"/>
          <w:szCs w:val="16"/>
        </w:rPr>
      </w:pPr>
    </w:p>
    <w:p w:rsidR="00C60473" w:rsidRPr="00FB19F1" w:rsidRDefault="00FB19F1">
      <w:pPr>
        <w:pStyle w:val="affff1"/>
        <w:numPr>
          <w:ilvl w:val="0"/>
          <w:numId w:val="13"/>
        </w:numPr>
        <w:spacing w:line="360" w:lineRule="auto"/>
        <w:ind w:left="0" w:firstLine="0"/>
        <w:jc w:val="left"/>
        <w:outlineLvl w:val="2"/>
        <w:rPr>
          <w:rFonts w:eastAsia="Microsoft YaHei Light"/>
          <w:sz w:val="22"/>
          <w:szCs w:val="22"/>
        </w:rPr>
      </w:pPr>
      <w:proofErr w:type="spellStart"/>
      <w:r w:rsidRPr="00FB19F1">
        <w:rPr>
          <w:rFonts w:eastAsia="Microsoft YaHei Light" w:hint="eastAsia"/>
          <w:sz w:val="22"/>
          <w:szCs w:val="22"/>
        </w:rPr>
        <w:t>stopCapture</w:t>
      </w:r>
      <w:proofErr w:type="spellEnd"/>
      <w:r w:rsidRPr="00FB19F1">
        <w:rPr>
          <w:rFonts w:eastAsia="Microsoft YaHei Light" w:hint="eastAsia"/>
          <w:sz w:val="22"/>
          <w:szCs w:val="22"/>
        </w:rPr>
        <w:t>(</w:t>
      </w:r>
      <w:r w:rsidR="001B5EEA" w:rsidRPr="00FB19F1">
        <w:rPr>
          <w:rFonts w:eastAsia="Microsoft YaHei Light" w:cs="Times New Roman"/>
          <w:bCs/>
          <w:szCs w:val="20"/>
        </w:rPr>
        <w:t>void</w:t>
      </w:r>
      <w:r w:rsidRPr="00FB19F1">
        <w:rPr>
          <w:rFonts w:eastAsia="Microsoft YaHei Light" w:hint="eastAsia"/>
          <w:sz w:val="22"/>
          <w:szCs w:val="22"/>
        </w:rPr>
        <w:t>)</w:t>
      </w:r>
    </w:p>
    <w:p w:rsidR="00C60473" w:rsidRPr="00FB19F1" w:rsidRDefault="00FB19F1">
      <w:pPr>
        <w:rPr>
          <w:rFonts w:eastAsia="Microsoft YaHei Light" w:cs="Times New Roman"/>
          <w:szCs w:val="20"/>
        </w:rPr>
      </w:pPr>
      <w:r w:rsidRPr="00FB19F1">
        <w:rPr>
          <w:rFonts w:eastAsia="Microsoft YaHei Light" w:cs="Times New Roman"/>
          <w:szCs w:val="20"/>
        </w:rPr>
        <w:t>【描述】</w:t>
      </w:r>
    </w:p>
    <w:p w:rsidR="00C60473" w:rsidRPr="00FB19F1" w:rsidRDefault="00FB19F1">
      <w:pPr>
        <w:ind w:leftChars="240" w:left="480"/>
        <w:rPr>
          <w:rFonts w:eastAsia="Microsoft YaHei Light" w:cs="Times New Roman"/>
          <w:szCs w:val="20"/>
        </w:rPr>
      </w:pPr>
      <w:r w:rsidRPr="00FB19F1">
        <w:rPr>
          <w:rFonts w:eastAsia="Microsoft YaHei Light" w:cs="Times New Roman" w:hint="eastAsia"/>
          <w:szCs w:val="20"/>
        </w:rPr>
        <w:t>相机停止数据传输，该接口与</w:t>
      </w:r>
      <w:r w:rsidRPr="00FB19F1">
        <w:rPr>
          <w:rFonts w:eastAsia="Microsoft YaHei Light" w:cs="Times New Roman" w:hint="eastAsia"/>
          <w:bCs/>
          <w:szCs w:val="20"/>
        </w:rPr>
        <w:t>startCapture</w:t>
      </w:r>
      <w:r w:rsidRPr="00FB19F1">
        <w:rPr>
          <w:rFonts w:eastAsia="Microsoft YaHei Light" w:cs="Times New Roman" w:hint="eastAsia"/>
          <w:bCs/>
          <w:szCs w:val="20"/>
        </w:rPr>
        <w:t>配合使用</w:t>
      </w:r>
    </w:p>
    <w:p w:rsidR="00C60473" w:rsidRPr="00FB19F1" w:rsidRDefault="00FB19F1">
      <w:pPr>
        <w:rPr>
          <w:rFonts w:eastAsia="Microsoft YaHei Light" w:cs="Times New Roman"/>
          <w:szCs w:val="20"/>
        </w:rPr>
      </w:pPr>
      <w:r w:rsidRPr="00FB19F1">
        <w:rPr>
          <w:rFonts w:eastAsia="Microsoft YaHei Light" w:cs="Times New Roman"/>
          <w:szCs w:val="20"/>
        </w:rPr>
        <w:t>【定义】</w:t>
      </w:r>
    </w:p>
    <w:p w:rsidR="00C60473" w:rsidRPr="00FB19F1" w:rsidRDefault="00FB19F1">
      <w:pPr>
        <w:ind w:left="420"/>
        <w:rPr>
          <w:rFonts w:eastAsia="Microsoft YaHei Light" w:cs="Times New Roman"/>
          <w:bCs/>
          <w:szCs w:val="20"/>
        </w:rPr>
      </w:pPr>
      <w:r w:rsidRPr="00FB19F1">
        <w:rPr>
          <w:rFonts w:eastAsia="Microsoft YaHei Light" w:cs="Times New Roman"/>
          <w:bCs/>
          <w:szCs w:val="20"/>
        </w:rPr>
        <w:t>bool StereoCamera::stopCapture(void)</w:t>
      </w:r>
    </w:p>
    <w:p w:rsidR="00C60473" w:rsidRPr="00FB19F1" w:rsidRDefault="00FB19F1">
      <w:pPr>
        <w:rPr>
          <w:rFonts w:eastAsia="Microsoft YaHei Light" w:cs="Times New Roman"/>
          <w:szCs w:val="20"/>
        </w:rPr>
      </w:pPr>
      <w:r w:rsidRPr="00FB19F1">
        <w:rPr>
          <w:rFonts w:eastAsia="Microsoft YaHei Light" w:cs="Times New Roman"/>
          <w:szCs w:val="20"/>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215"/>
        <w:gridCol w:w="3864"/>
      </w:tblGrid>
      <w:tr w:rsidR="00C60473" w:rsidRPr="00FB19F1">
        <w:trPr>
          <w:trHeight w:val="397"/>
        </w:trPr>
        <w:tc>
          <w:tcPr>
            <w:tcW w:w="1105"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名称</w:t>
            </w:r>
          </w:p>
        </w:tc>
        <w:tc>
          <w:tcPr>
            <w:tcW w:w="1769"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类型</w:t>
            </w:r>
          </w:p>
        </w:tc>
        <w:tc>
          <w:tcPr>
            <w:tcW w:w="21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szCs w:val="20"/>
              </w:rPr>
            </w:pPr>
            <w:r w:rsidRPr="00FB19F1">
              <w:rPr>
                <w:rFonts w:eastAsia="Microsoft YaHei Light" w:cs="Times New Roman"/>
                <w:b/>
                <w:szCs w:val="20"/>
              </w:rPr>
              <w:t>描述</w:t>
            </w:r>
          </w:p>
        </w:tc>
      </w:tr>
      <w:tr w:rsidR="00C60473" w:rsidRPr="00FB19F1">
        <w:trPr>
          <w:trHeight w:val="380"/>
        </w:trPr>
        <w:tc>
          <w:tcPr>
            <w:tcW w:w="1105"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Void</w:t>
            </w:r>
          </w:p>
        </w:tc>
        <w:tc>
          <w:tcPr>
            <w:tcW w:w="1769"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hint="eastAsia"/>
                <w:sz w:val="19"/>
                <w:szCs w:val="19"/>
              </w:rPr>
              <w:t>无</w:t>
            </w:r>
          </w:p>
        </w:tc>
        <w:tc>
          <w:tcPr>
            <w:tcW w:w="21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hint="eastAsia"/>
                <w:sz w:val="19"/>
                <w:szCs w:val="19"/>
              </w:rPr>
              <w:t>无</w:t>
            </w:r>
          </w:p>
        </w:tc>
      </w:tr>
    </w:tbl>
    <w:p w:rsidR="00C60473" w:rsidRPr="00FB19F1" w:rsidRDefault="00FB19F1">
      <w:pPr>
        <w:rPr>
          <w:rFonts w:eastAsia="Microsoft YaHei Light" w:cs="Times New Roman"/>
          <w:szCs w:val="20"/>
        </w:rPr>
      </w:pPr>
      <w:r w:rsidRPr="00FB19F1">
        <w:rPr>
          <w:rFonts w:eastAsia="Microsoft YaHei Light" w:cs="Times New Roman"/>
          <w:szCs w:val="20"/>
        </w:rPr>
        <w:lastRenderedPageBreak/>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69"/>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69"/>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true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设置成功</w:t>
            </w:r>
          </w:p>
        </w:tc>
      </w:tr>
      <w:tr w:rsidR="00C60473" w:rsidRPr="00FB19F1">
        <w:trPr>
          <w:trHeight w:val="369"/>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bCs/>
                <w:sz w:val="19"/>
                <w:szCs w:val="19"/>
              </w:rPr>
            </w:pPr>
            <w:r w:rsidRPr="00FB19F1">
              <w:rPr>
                <w:rFonts w:ascii="Arial" w:eastAsia="Microsoft YaHei Light" w:hAnsi="Arial" w:cs="Times New Roman"/>
                <w:color w:val="000000"/>
                <w:kern w:val="0"/>
                <w:sz w:val="19"/>
                <w:szCs w:val="19"/>
              </w:rPr>
              <w:t>false</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color w:val="000000"/>
                <w:kern w:val="0"/>
                <w:sz w:val="19"/>
                <w:szCs w:val="19"/>
              </w:rPr>
              <w:t>设置失败</w:t>
            </w:r>
          </w:p>
        </w:tc>
      </w:tr>
    </w:tbl>
    <w:p w:rsidR="00FB19F1" w:rsidRDefault="00FB19F1" w:rsidP="00FB19F1">
      <w:pPr>
        <w:pStyle w:val="111111"/>
      </w:pPr>
    </w:p>
    <w:p w:rsidR="00C60473" w:rsidRDefault="00FB19F1">
      <w:pPr>
        <w:pStyle w:val="21"/>
        <w:numPr>
          <w:ilvl w:val="0"/>
          <w:numId w:val="0"/>
        </w:numPr>
        <w:tabs>
          <w:tab w:val="left" w:pos="7958"/>
        </w:tabs>
        <w:ind w:left="113"/>
      </w:pPr>
      <w:r>
        <w:rPr>
          <w:rFonts w:hint="eastAsia"/>
          <w:noProof/>
          <w:snapToGrid/>
          <w14:ligatures w14:val="standardContextual"/>
        </w:rPr>
        <mc:AlternateContent>
          <mc:Choice Requires="wps">
            <w:drawing>
              <wp:anchor distT="0" distB="0" distL="114300" distR="114300" simplePos="0" relativeHeight="251668480" behindDoc="1" locked="0" layoutInCell="1" allowOverlap="0">
                <wp:simplePos x="0" y="0"/>
                <wp:positionH relativeFrom="margin">
                  <wp:posOffset>-22225</wp:posOffset>
                </wp:positionH>
                <wp:positionV relativeFrom="paragraph">
                  <wp:posOffset>168275</wp:posOffset>
                </wp:positionV>
                <wp:extent cx="6127115" cy="288290"/>
                <wp:effectExtent l="0" t="0" r="6985" b="0"/>
                <wp:wrapNone/>
                <wp:docPr id="21" name="矩形 21" descr="P307#y1"/>
                <wp:cNvGraphicFramePr/>
                <a:graphic xmlns:a="http://schemas.openxmlformats.org/drawingml/2006/main">
                  <a:graphicData uri="http://schemas.microsoft.com/office/word/2010/wordprocessingShape">
                    <wps:wsp>
                      <wps:cNvSpPr/>
                      <wps:spPr>
                        <a:xfrm>
                          <a:off x="0" y="0"/>
                          <a:ext cx="61272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alt="P307#y1" style="position:absolute;left:0pt;margin-left:-1.75pt;margin-top:13.25pt;height:22.7pt;width:482.45pt;mso-position-horizontal-relative:margin;z-index:-251648000;v-text-anchor:middle;mso-width-relative:page;mso-height-relative:page;" fillcolor="#D9D9D9 [2732]" filled="t" stroked="f" coordsize="21600,21600" o:allowoverlap="f" o:gfxdata="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j3flo2AAAAAgBAAAPAAAAAAAA&#10;AAEAIAAAACIAAABkcnMvZG93bnJldi54bWxQSwECFAAUAAAACACHTuJAngxVqIQCAAD/BAAADgAA&#10;AAAAAAABACAAAAAnAQAAZHJzL2Uyb0RvYy54bWxQSwUGAAAAAAYABgBZAQAAHQYAAAAA&#10;">
                <v:fill on="t" focussize="0,0"/>
                <v:stroke on="f" weight="1pt" miterlimit="8" joinstyle="miter"/>
                <v:imagedata o:title=""/>
                <o:lock v:ext="edit" aspectratio="f"/>
              </v:rect>
            </w:pict>
          </mc:Fallback>
        </mc:AlternateContent>
      </w:r>
      <w:r>
        <w:rPr>
          <w:rFonts w:hint="eastAsia"/>
        </w:rPr>
        <w:t>版本</w:t>
      </w:r>
      <w:r>
        <w:t>2</w:t>
      </w:r>
    </w:p>
    <w:p w:rsidR="00C60473" w:rsidRDefault="00FB19F1" w:rsidP="00FB19F1">
      <w:pPr>
        <w:pStyle w:val="111111"/>
      </w:pPr>
      <w:r>
        <w:rPr>
          <w:rFonts w:hint="eastAsia"/>
        </w:rPr>
        <w:t>去除外部依赖的轻量级相机</w:t>
      </w:r>
      <w:r>
        <w:t>SDK</w:t>
      </w:r>
      <w:r>
        <w:rPr>
          <w:rFonts w:hint="eastAsia"/>
        </w:rPr>
        <w:t>，满足有开发能力的</w:t>
      </w:r>
      <w:r>
        <w:t>linux</w:t>
      </w:r>
      <w:r>
        <w:rPr>
          <w:rFonts w:hint="eastAsia"/>
        </w:rPr>
        <w:t>用户灵活自主的相机开发需求，同时也提供一些加速用户开发的接口。</w:t>
      </w:r>
    </w:p>
    <w:p w:rsidR="00C60473" w:rsidRDefault="00FB19F1" w:rsidP="00FB19F1">
      <w:pPr>
        <w:pStyle w:val="111111"/>
      </w:pPr>
      <w:r>
        <w:rPr>
          <w:rFonts w:hint="eastAsia"/>
        </w:rPr>
        <w:t>轻量级</w:t>
      </w:r>
      <w:r>
        <w:t>SDK</w:t>
      </w:r>
      <w:r>
        <w:rPr>
          <w:rFonts w:hint="eastAsia"/>
        </w:rPr>
        <w:t>提供了两组接口：自主开发模式接口和快速开发模式接口。自主开发模式接口，在相机使用前，先调用</w:t>
      </w:r>
      <w:r>
        <w:t>UnitreeOpenCamKey</w:t>
      </w:r>
      <w:r>
        <w:rPr>
          <w:rFonts w:hint="eastAsia"/>
        </w:rPr>
        <w:t>函数，解锁相机使用模式，然后用户可以定制</w:t>
      </w:r>
      <w:proofErr w:type="gramStart"/>
      <w:r>
        <w:rPr>
          <w:rFonts w:hint="eastAsia"/>
        </w:rPr>
        <w:t>化开发</w:t>
      </w:r>
      <w:proofErr w:type="gramEnd"/>
      <w:r>
        <w:rPr>
          <w:rFonts w:hint="eastAsia"/>
        </w:rPr>
        <w:t>自己的功能，实现自己的相机开发逻辑。如果用户采用快速开发模式接口，无需调用</w:t>
      </w:r>
      <w:r>
        <w:t>UnitreeOpenCamKey</w:t>
      </w:r>
      <w:r>
        <w:rPr>
          <w:rFonts w:hint="eastAsia"/>
        </w:rPr>
        <w:t>函数，下文详细介绍了相关的</w:t>
      </w:r>
      <w:r>
        <w:t>API</w:t>
      </w:r>
      <w:r>
        <w:rPr>
          <w:rFonts w:hint="eastAsia"/>
        </w:rPr>
        <w:t>接口。</w:t>
      </w:r>
    </w:p>
    <w:p w:rsidR="00C60473" w:rsidRPr="00FB19F1" w:rsidRDefault="00FB19F1">
      <w:pPr>
        <w:spacing w:line="360" w:lineRule="auto"/>
        <w:ind w:firstLine="0"/>
        <w:outlineLvl w:val="2"/>
        <w:rPr>
          <w:rFonts w:ascii="Microsoft YaHei Light" w:eastAsia="Microsoft YaHei Light" w:hAnsi="Microsoft YaHei Light"/>
          <w:b/>
          <w:sz w:val="22"/>
          <w:szCs w:val="22"/>
        </w:rPr>
      </w:pPr>
      <w:r w:rsidRPr="00FB19F1">
        <w:rPr>
          <w:rFonts w:ascii="Microsoft YaHei Light" w:eastAsia="Microsoft YaHei Light" w:hAnsi="Microsoft YaHei Light" w:hint="eastAsia"/>
          <w:b/>
          <w:sz w:val="22"/>
          <w:szCs w:val="22"/>
        </w:rPr>
        <w:t>自主开发模式</w:t>
      </w:r>
    </w:p>
    <w:p w:rsidR="00C60473" w:rsidRPr="00FB19F1" w:rsidRDefault="00FB19F1">
      <w:pPr>
        <w:pStyle w:val="affff1"/>
        <w:numPr>
          <w:ilvl w:val="0"/>
          <w:numId w:val="14"/>
        </w:numPr>
        <w:spacing w:line="360" w:lineRule="auto"/>
        <w:ind w:left="0" w:firstLine="0"/>
        <w:jc w:val="left"/>
        <w:outlineLvl w:val="3"/>
        <w:rPr>
          <w:rFonts w:eastAsia="Microsoft YaHei Light"/>
          <w:sz w:val="22"/>
          <w:szCs w:val="22"/>
        </w:rPr>
      </w:pPr>
      <w:r w:rsidRPr="00FB19F1">
        <w:rPr>
          <w:rFonts w:eastAsia="Microsoft YaHei Light"/>
          <w:sz w:val="22"/>
          <w:szCs w:val="22"/>
        </w:rPr>
        <w:t>UnitreeOpenCamKey(void)</w:t>
      </w:r>
    </w:p>
    <w:p w:rsidR="00C60473" w:rsidRPr="00FB19F1" w:rsidRDefault="00FB19F1">
      <w:pPr>
        <w:ind w:firstLineChars="200" w:firstLine="400"/>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打开相机的</w:t>
      </w:r>
      <w:r w:rsidRPr="00FB19F1">
        <w:rPr>
          <w:rFonts w:eastAsia="Microsoft YaHei Light" w:hint="eastAsia"/>
        </w:rPr>
        <w:t>camel</w:t>
      </w:r>
      <w:r w:rsidRPr="00FB19F1">
        <w:rPr>
          <w:rFonts w:eastAsia="Microsoft YaHei Light" w:hint="eastAsia"/>
        </w:rPr>
        <w:t>模式，这样相机才可以正常使用，该接口与非自主开发模式是互斥使用的，使用该接口表示相机进入自主开发模式。</w:t>
      </w:r>
    </w:p>
    <w:p w:rsidR="00C60473" w:rsidRPr="00FB19F1" w:rsidRDefault="00FB19F1">
      <w:pPr>
        <w:ind w:firstLineChars="200" w:firstLine="400"/>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UnitreeOpenCamKey(void)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sz w:val="19"/>
                <w:szCs w:val="19"/>
              </w:rPr>
              <w:t>无</w:t>
            </w:r>
          </w:p>
        </w:tc>
        <w:tc>
          <w:tcPr>
            <w:tcW w:w="1326" w:type="pct"/>
            <w:vAlign w:val="center"/>
          </w:tcPr>
          <w:p w:rsidR="00C60473" w:rsidRPr="00FB19F1" w:rsidRDefault="00FB19F1">
            <w:pPr>
              <w:spacing w:before="0" w:line="240" w:lineRule="auto"/>
              <w:ind w:firstLine="420"/>
              <w:rPr>
                <w:rFonts w:eastAsia="Microsoft YaHei Light" w:cs="Times New Roman"/>
                <w:sz w:val="19"/>
                <w:szCs w:val="19"/>
              </w:rPr>
            </w:pPr>
            <w:r w:rsidRPr="00FB19F1">
              <w:rPr>
                <w:rFonts w:eastAsia="Microsoft YaHei Light" w:cs="Times New Roman"/>
                <w:sz w:val="19"/>
                <w:szCs w:val="19"/>
              </w:rPr>
              <w:t>无</w:t>
            </w:r>
          </w:p>
        </w:tc>
        <w:tc>
          <w:tcPr>
            <w:tcW w:w="2348" w:type="pct"/>
            <w:vAlign w:val="center"/>
          </w:tcPr>
          <w:p w:rsidR="00C60473" w:rsidRPr="00FB19F1" w:rsidRDefault="00FB19F1">
            <w:pPr>
              <w:spacing w:before="0" w:line="240" w:lineRule="auto"/>
              <w:rPr>
                <w:rFonts w:eastAsia="Microsoft YaHei Light" w:cs="Times New Roman"/>
                <w:sz w:val="19"/>
                <w:szCs w:val="19"/>
              </w:rPr>
            </w:pPr>
            <w:r w:rsidRPr="00FB19F1">
              <w:rPr>
                <w:rFonts w:eastAsia="Microsoft YaHei Light" w:cs="Times New Roman"/>
                <w:sz w:val="19"/>
                <w:szCs w:val="19"/>
              </w:rPr>
              <w:t>无参数</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表示接口调用成功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FB19F1" w:rsidRDefault="00C60473">
      <w:pPr>
        <w:jc w:val="center"/>
        <w:rPr>
          <w:rFonts w:eastAsia="Microsoft YaHei Light"/>
        </w:rPr>
      </w:pPr>
    </w:p>
    <w:p w:rsidR="00C60473" w:rsidRPr="00FB19F1" w:rsidRDefault="00FB19F1">
      <w:pPr>
        <w:pStyle w:val="affff1"/>
        <w:numPr>
          <w:ilvl w:val="0"/>
          <w:numId w:val="14"/>
        </w:numPr>
        <w:spacing w:line="360" w:lineRule="auto"/>
        <w:ind w:left="0" w:firstLine="0"/>
        <w:jc w:val="left"/>
        <w:outlineLvl w:val="3"/>
        <w:rPr>
          <w:rFonts w:eastAsia="Microsoft YaHei Light"/>
          <w:sz w:val="22"/>
          <w:szCs w:val="22"/>
        </w:rPr>
      </w:pPr>
      <w:r w:rsidRPr="00FB19F1">
        <w:rPr>
          <w:rFonts w:eastAsia="Microsoft YaHei Light"/>
          <w:sz w:val="22"/>
          <w:szCs w:val="22"/>
        </w:rPr>
        <w:t>UnitreeCloseCamKey(void)</w:t>
      </w:r>
    </w:p>
    <w:p w:rsidR="00C60473" w:rsidRPr="00FB19F1" w:rsidRDefault="00FB19F1">
      <w:pPr>
        <w:ind w:firstLineChars="200" w:firstLine="400"/>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关闭相机的自主开发模式。</w:t>
      </w:r>
    </w:p>
    <w:p w:rsidR="00C60473" w:rsidRPr="00FB19F1" w:rsidRDefault="00FB19F1">
      <w:pPr>
        <w:ind w:firstLineChars="200" w:firstLine="400"/>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UnitreeCloseCamKey(void)</w:t>
      </w:r>
    </w:p>
    <w:p w:rsidR="00C60473" w:rsidRPr="00FB19F1" w:rsidRDefault="00FB19F1">
      <w:pPr>
        <w:ind w:firstLineChars="200" w:firstLine="400"/>
        <w:rPr>
          <w:rFonts w:eastAsia="Microsoft YaHei Light"/>
        </w:rPr>
      </w:pPr>
      <w:r w:rsidRPr="00FB19F1">
        <w:rPr>
          <w:rFonts w:eastAsia="Microsoft YaHei Light" w:hint="eastAsia"/>
        </w:rPr>
        <w:lastRenderedPageBreak/>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rsidTr="00FB19F1">
        <w:trPr>
          <w:trHeight w:val="391"/>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sz w:val="19"/>
                <w:szCs w:val="19"/>
              </w:rPr>
              <w:t>void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sz w:val="19"/>
                <w:szCs w:val="19"/>
              </w:rPr>
              <w:t>无</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sz w:val="19"/>
                <w:szCs w:val="19"/>
              </w:rPr>
              <w:t>无参数</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FB19F1">
        <w:trPr>
          <w:trHeight w:val="391"/>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表示接口调用成功</w:t>
            </w:r>
          </w:p>
        </w:tc>
      </w:tr>
      <w:tr w:rsidR="00C60473" w:rsidRPr="00FB19F1" w:rsidTr="00FB19F1">
        <w:trPr>
          <w:trHeight w:val="391"/>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FB19F1" w:rsidRDefault="00FB19F1">
      <w:pPr>
        <w:spacing w:before="100" w:beforeAutospacing="1" w:line="360" w:lineRule="auto"/>
        <w:ind w:firstLine="0"/>
        <w:outlineLvl w:val="2"/>
        <w:rPr>
          <w:rFonts w:eastAsia="Microsoft YaHei Light"/>
          <w:b/>
          <w:sz w:val="22"/>
          <w:szCs w:val="22"/>
        </w:rPr>
      </w:pPr>
      <w:r w:rsidRPr="00FB19F1">
        <w:rPr>
          <w:rFonts w:eastAsia="Microsoft YaHei Light" w:hint="eastAsia"/>
          <w:b/>
          <w:sz w:val="22"/>
          <w:szCs w:val="22"/>
        </w:rPr>
        <w:t>快速开发模式</w:t>
      </w: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r w:rsidRPr="00FB19F1">
        <w:rPr>
          <w:rFonts w:eastAsia="Microsoft YaHei Light"/>
          <w:sz w:val="22"/>
          <w:szCs w:val="22"/>
        </w:rPr>
        <w:t>UnitreeInitSdkEnv(void)</w:t>
      </w:r>
    </w:p>
    <w:p w:rsidR="00C60473" w:rsidRPr="00FB19F1" w:rsidRDefault="00FB19F1">
      <w:pPr>
        <w:ind w:firstLineChars="200" w:firstLine="400"/>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去初始化相机的启动环境</w:t>
      </w:r>
    </w:p>
    <w:p w:rsidR="00C60473" w:rsidRPr="00FB19F1" w:rsidRDefault="00FB19F1">
      <w:pPr>
        <w:ind w:firstLineChars="200" w:firstLine="400"/>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UnitreeInitSdkEnv(void)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rsidTr="00FB19F1">
        <w:trPr>
          <w:trHeight w:val="391"/>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sz w:val="19"/>
                <w:szCs w:val="19"/>
              </w:rPr>
              <w:t>无</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sz w:val="19"/>
                <w:szCs w:val="19"/>
              </w:rPr>
              <w:t>void</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sz w:val="19"/>
                <w:szCs w:val="19"/>
              </w:rPr>
              <w:t>无参数</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FB19F1">
        <w:trPr>
          <w:trHeight w:val="391"/>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rsidTr="00FB19F1">
        <w:trPr>
          <w:trHeight w:val="391"/>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FB19F1" w:rsidRDefault="00C60473">
      <w:pPr>
        <w:jc w:val="center"/>
        <w:rPr>
          <w:rFonts w:eastAsia="Microsoft YaHei Light"/>
        </w:rPr>
      </w:pP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r w:rsidRPr="00FB19F1">
        <w:rPr>
          <w:rFonts w:eastAsia="Microsoft YaHei Light"/>
          <w:sz w:val="22"/>
          <w:szCs w:val="22"/>
        </w:rPr>
        <w:t>UnitreeDeInitSdkEnv(void)</w:t>
      </w:r>
    </w:p>
    <w:p w:rsidR="00C60473" w:rsidRPr="00FB19F1" w:rsidRDefault="00FB19F1">
      <w:pPr>
        <w:ind w:firstLineChars="200" w:firstLine="400"/>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去初始化相机的启动环境</w:t>
      </w:r>
    </w:p>
    <w:p w:rsidR="00C60473" w:rsidRPr="00FB19F1" w:rsidRDefault="00FB19F1">
      <w:pPr>
        <w:ind w:firstLineChars="200" w:firstLine="400"/>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UnitreeDeInitSdkEnv(void)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rsidTr="00FB19F1">
        <w:trPr>
          <w:trHeight w:val="391"/>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sz w:val="19"/>
                <w:szCs w:val="19"/>
              </w:rPr>
              <w:t>无</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sz w:val="19"/>
                <w:szCs w:val="19"/>
              </w:rPr>
              <w:t>void</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sz w:val="19"/>
                <w:szCs w:val="19"/>
              </w:rPr>
              <w:t>无参数</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FB19F1">
        <w:trPr>
          <w:trHeight w:val="391"/>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rsidTr="00FB19F1">
        <w:trPr>
          <w:trHeight w:val="391"/>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proofErr w:type="spellStart"/>
      <w:proofErr w:type="gramStart"/>
      <w:r w:rsidRPr="00FB19F1">
        <w:rPr>
          <w:rFonts w:eastAsia="Microsoft YaHei Light"/>
          <w:sz w:val="22"/>
          <w:szCs w:val="22"/>
        </w:rPr>
        <w:lastRenderedPageBreak/>
        <w:t>UnitreeInitCamera</w:t>
      </w:r>
      <w:proofErr w:type="spellEnd"/>
      <w:r w:rsidRPr="00FB19F1">
        <w:rPr>
          <w:rFonts w:eastAsia="Microsoft YaHei Light"/>
          <w:sz w:val="22"/>
          <w:szCs w:val="22"/>
        </w:rPr>
        <w:t>(</w:t>
      </w:r>
      <w:proofErr w:type="gramEnd"/>
      <w:r w:rsidRPr="00FB19F1">
        <w:rPr>
          <w:rFonts w:eastAsia="Microsoft YaHei Light"/>
          <w:sz w:val="22"/>
          <w:szCs w:val="22"/>
        </w:rPr>
        <w:t xml:space="preserve">int </w:t>
      </w:r>
      <w:proofErr w:type="spellStart"/>
      <w:r w:rsidRPr="00FB19F1">
        <w:rPr>
          <w:rFonts w:eastAsia="Microsoft YaHei Light"/>
          <w:sz w:val="22"/>
          <w:szCs w:val="22"/>
        </w:rPr>
        <w:t>CamId</w:t>
      </w:r>
      <w:proofErr w:type="spellEnd"/>
      <w:r w:rsidRPr="00FB19F1">
        <w:rPr>
          <w:rFonts w:eastAsia="Microsoft YaHei Light"/>
          <w:sz w:val="22"/>
          <w:szCs w:val="22"/>
        </w:rPr>
        <w:t>)</w:t>
      </w:r>
    </w:p>
    <w:p w:rsidR="00C60473" w:rsidRPr="00FB19F1" w:rsidRDefault="00FB19F1">
      <w:pPr>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初始化相机配置</w:t>
      </w:r>
    </w:p>
    <w:p w:rsidR="00C60473" w:rsidRPr="00FB19F1" w:rsidRDefault="00FB19F1">
      <w:pPr>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InitCamera(int CamId)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392ECC" w:rsidRDefault="00C60473">
      <w:pPr>
        <w:jc w:val="center"/>
        <w:rPr>
          <w:rFonts w:eastAsia="Microsoft YaHei Light"/>
          <w:sz w:val="16"/>
          <w:szCs w:val="16"/>
        </w:rPr>
      </w:pP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proofErr w:type="gramStart"/>
      <w:r w:rsidRPr="00FB19F1">
        <w:rPr>
          <w:rFonts w:eastAsia="Microsoft YaHei Light"/>
          <w:sz w:val="22"/>
          <w:szCs w:val="22"/>
        </w:rPr>
        <w:t>UnitreeDeInitCamera(</w:t>
      </w:r>
      <w:proofErr w:type="gramEnd"/>
      <w:r w:rsidRPr="00FB19F1">
        <w:rPr>
          <w:rFonts w:eastAsia="Microsoft YaHei Light"/>
          <w:sz w:val="22"/>
          <w:szCs w:val="22"/>
        </w:rPr>
        <w:t>int CamId)</w:t>
      </w:r>
    </w:p>
    <w:p w:rsidR="00C60473" w:rsidRPr="00FB19F1" w:rsidRDefault="00FB19F1">
      <w:pPr>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去初始化相机配置</w:t>
      </w:r>
    </w:p>
    <w:p w:rsidR="00C60473" w:rsidRPr="00FB19F1" w:rsidRDefault="00FB19F1">
      <w:pPr>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InitCamera(int CamId)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392ECC" w:rsidRDefault="00C60473">
      <w:pPr>
        <w:jc w:val="center"/>
        <w:rPr>
          <w:rFonts w:eastAsia="Microsoft YaHei Light"/>
          <w:sz w:val="16"/>
          <w:szCs w:val="16"/>
        </w:rPr>
      </w:pP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proofErr w:type="gramStart"/>
      <w:r w:rsidRPr="00FB19F1">
        <w:rPr>
          <w:rFonts w:eastAsia="Microsoft YaHei Light"/>
          <w:sz w:val="22"/>
          <w:szCs w:val="22"/>
        </w:rPr>
        <w:t>UnitreeSetCamParam(</w:t>
      </w:r>
      <w:proofErr w:type="gramEnd"/>
      <w:r w:rsidRPr="00FB19F1">
        <w:rPr>
          <w:rFonts w:eastAsia="Microsoft YaHei Light"/>
          <w:sz w:val="22"/>
          <w:szCs w:val="22"/>
        </w:rPr>
        <w:t>int CamId,  ut_cam_ctx *pCamCtx)</w:t>
      </w:r>
    </w:p>
    <w:p w:rsidR="00C60473" w:rsidRPr="00FB19F1" w:rsidRDefault="00FB19F1">
      <w:pPr>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初始化相机配置，配置相机的像素格式，相机图像的宽高等。</w:t>
      </w:r>
    </w:p>
    <w:p w:rsidR="00C60473" w:rsidRPr="00FB19F1" w:rsidRDefault="00FB19F1">
      <w:pPr>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UnitreeSetCamParam(int CamId, ut_cam_ctx *pCamCtx)</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pCamCtx</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ut_cam_ctx</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相机配置的上下文结构</w:t>
            </w:r>
          </w:p>
        </w:tc>
      </w:tr>
    </w:tbl>
    <w:p w:rsidR="00C60473" w:rsidRPr="00FB19F1" w:rsidRDefault="00FB19F1">
      <w:pPr>
        <w:rPr>
          <w:rFonts w:eastAsia="Microsoft YaHei Light"/>
        </w:rPr>
      </w:pPr>
      <w:r w:rsidRPr="00FB19F1">
        <w:rPr>
          <w:rFonts w:eastAsia="Microsoft YaHei Light" w:hint="eastAsia"/>
        </w:rPr>
        <w:lastRenderedPageBreak/>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392ECC" w:rsidRDefault="00C60473">
      <w:pPr>
        <w:jc w:val="center"/>
        <w:rPr>
          <w:rFonts w:eastAsia="Microsoft YaHei Light"/>
          <w:sz w:val="12"/>
          <w:szCs w:val="12"/>
        </w:rPr>
      </w:pP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proofErr w:type="gramStart"/>
      <w:r w:rsidRPr="00FB19F1">
        <w:rPr>
          <w:rFonts w:eastAsia="Microsoft YaHei Light"/>
          <w:sz w:val="22"/>
          <w:szCs w:val="22"/>
        </w:rPr>
        <w:t>UnitreeGetCamParam(</w:t>
      </w:r>
      <w:proofErr w:type="gramEnd"/>
      <w:r w:rsidRPr="00FB19F1">
        <w:rPr>
          <w:rFonts w:eastAsia="Microsoft YaHei Light"/>
          <w:sz w:val="22"/>
          <w:szCs w:val="22"/>
        </w:rPr>
        <w:t>int CamId, ut_cam_param *pCamParam)</w:t>
      </w:r>
    </w:p>
    <w:p w:rsidR="00C60473" w:rsidRPr="00FB19F1" w:rsidRDefault="00FB19F1">
      <w:pPr>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获取相机的配置参数，该接口必须在</w:t>
      </w:r>
      <w:r w:rsidRPr="00FB19F1">
        <w:rPr>
          <w:rFonts w:eastAsia="Microsoft YaHei Light"/>
        </w:rPr>
        <w:t>UnitreeSetCamParam</w:t>
      </w:r>
      <w:r w:rsidRPr="00FB19F1">
        <w:rPr>
          <w:rFonts w:eastAsia="Microsoft YaHei Light" w:hint="eastAsia"/>
        </w:rPr>
        <w:t>调用之后，才可以得到正确的数值。</w:t>
      </w:r>
    </w:p>
    <w:p w:rsidR="00C60473" w:rsidRPr="00FB19F1" w:rsidRDefault="00FB19F1">
      <w:pPr>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UnitreeGetCamParam(int CamId, ut_cam_param *pCamParam)</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pCamParam</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ut_cam_param</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相机配置的上下文</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392ECC" w:rsidRDefault="00C60473">
      <w:pPr>
        <w:jc w:val="center"/>
        <w:rPr>
          <w:rFonts w:eastAsia="Microsoft YaHei Light"/>
          <w:sz w:val="12"/>
          <w:szCs w:val="12"/>
        </w:rPr>
      </w:pP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proofErr w:type="spellStart"/>
      <w:proofErr w:type="gramStart"/>
      <w:r w:rsidRPr="00FB19F1">
        <w:rPr>
          <w:rFonts w:eastAsia="Microsoft YaHei Light"/>
          <w:sz w:val="22"/>
          <w:szCs w:val="22"/>
        </w:rPr>
        <w:t>UnitreeGetCamerbuffer</w:t>
      </w:r>
      <w:proofErr w:type="spellEnd"/>
      <w:r w:rsidRPr="00FB19F1">
        <w:rPr>
          <w:rFonts w:eastAsia="Microsoft YaHei Light"/>
          <w:sz w:val="22"/>
          <w:szCs w:val="22"/>
        </w:rPr>
        <w:t>(</w:t>
      </w:r>
      <w:proofErr w:type="gramEnd"/>
      <w:r w:rsidRPr="00FB19F1">
        <w:rPr>
          <w:rFonts w:eastAsia="Microsoft YaHei Light"/>
          <w:sz w:val="22"/>
          <w:szCs w:val="22"/>
        </w:rPr>
        <w:t xml:space="preserve">int </w:t>
      </w:r>
      <w:proofErr w:type="spellStart"/>
      <w:r w:rsidRPr="00FB19F1">
        <w:rPr>
          <w:rFonts w:eastAsia="Microsoft YaHei Light"/>
          <w:sz w:val="22"/>
          <w:szCs w:val="22"/>
        </w:rPr>
        <w:t>CamId</w:t>
      </w:r>
      <w:proofErr w:type="spellEnd"/>
      <w:r w:rsidRPr="00FB19F1">
        <w:rPr>
          <w:rFonts w:eastAsia="Microsoft YaHei Light"/>
          <w:sz w:val="22"/>
          <w:szCs w:val="22"/>
        </w:rPr>
        <w:t>, unsigned int buf_num)</w:t>
      </w:r>
    </w:p>
    <w:p w:rsidR="00C60473" w:rsidRPr="00FB19F1" w:rsidRDefault="00FB19F1">
      <w:pPr>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相机运转起来，需要的</w:t>
      </w:r>
      <w:r w:rsidRPr="00FB19F1">
        <w:rPr>
          <w:rFonts w:eastAsia="Microsoft YaHei Light"/>
        </w:rPr>
        <w:t>buf</w:t>
      </w:r>
      <w:r w:rsidRPr="00FB19F1">
        <w:rPr>
          <w:rFonts w:eastAsia="Microsoft YaHei Light" w:hint="eastAsia"/>
        </w:rPr>
        <w:t>个数，一般配置为</w:t>
      </w:r>
      <w:r w:rsidRPr="00FB19F1">
        <w:rPr>
          <w:rFonts w:eastAsia="Microsoft YaHei Light"/>
        </w:rPr>
        <w:t>4</w:t>
      </w:r>
    </w:p>
    <w:p w:rsidR="00C60473" w:rsidRPr="00FB19F1" w:rsidRDefault="00FB19F1">
      <w:pPr>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UnitreeGetCamerbuffer(int CamId, unsigned int buf_num)</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buf_num</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unsigned 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相机取帧时用到的</w:t>
            </w:r>
            <w:r w:rsidRPr="00FB19F1">
              <w:rPr>
                <w:rFonts w:eastAsia="Microsoft YaHei Light" w:hint="eastAsia"/>
                <w:sz w:val="19"/>
                <w:szCs w:val="19"/>
              </w:rPr>
              <w:t>buf</w:t>
            </w:r>
            <w:r w:rsidRPr="00FB19F1">
              <w:rPr>
                <w:rFonts w:eastAsia="Microsoft YaHei Light" w:hint="eastAsia"/>
                <w:sz w:val="19"/>
                <w:szCs w:val="19"/>
              </w:rPr>
              <w:t>个数</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FB19F1" w:rsidRDefault="00C60473">
      <w:pPr>
        <w:jc w:val="center"/>
        <w:rPr>
          <w:rFonts w:eastAsia="Microsoft YaHei Light"/>
          <w:sz w:val="10"/>
          <w:szCs w:val="10"/>
        </w:rPr>
      </w:pP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r w:rsidRPr="00FB19F1">
        <w:rPr>
          <w:rFonts w:eastAsia="Microsoft YaHei Light"/>
          <w:sz w:val="22"/>
          <w:szCs w:val="22"/>
        </w:rPr>
        <w:t>UnitreeReleaseCamerBuffer(int CamId)</w:t>
      </w:r>
    </w:p>
    <w:p w:rsidR="00C60473" w:rsidRPr="00FB19F1" w:rsidRDefault="00FB19F1">
      <w:pPr>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在最后需要释放相机的</w:t>
      </w:r>
      <w:r w:rsidRPr="00FB19F1">
        <w:rPr>
          <w:rFonts w:eastAsia="Microsoft YaHei Light"/>
        </w:rPr>
        <w:t>buf</w:t>
      </w:r>
      <w:r w:rsidRPr="00FB19F1">
        <w:rPr>
          <w:rFonts w:eastAsia="Microsoft YaHei Light" w:hint="eastAsia"/>
        </w:rPr>
        <w:t>，防止内存泄漏</w:t>
      </w:r>
    </w:p>
    <w:p w:rsidR="00C60473" w:rsidRPr="00FB19F1" w:rsidRDefault="00FB19F1">
      <w:pPr>
        <w:rPr>
          <w:rFonts w:eastAsia="Microsoft YaHei Light"/>
        </w:rPr>
      </w:pPr>
      <w:r w:rsidRPr="00FB19F1">
        <w:rPr>
          <w:rFonts w:eastAsia="Microsoft YaHei Light" w:hint="eastAsia"/>
        </w:rPr>
        <w:lastRenderedPageBreak/>
        <w:t>【定义】</w:t>
      </w:r>
    </w:p>
    <w:p w:rsidR="00C60473" w:rsidRPr="00FB19F1" w:rsidRDefault="00FB19F1">
      <w:pPr>
        <w:ind w:firstLineChars="400" w:firstLine="800"/>
        <w:rPr>
          <w:rFonts w:eastAsia="Microsoft YaHei Light"/>
        </w:rPr>
      </w:pPr>
      <w:r w:rsidRPr="00FB19F1">
        <w:rPr>
          <w:rFonts w:eastAsia="Microsoft YaHei Light"/>
        </w:rPr>
        <w:t>int UnitreeReleaseCamerBuffer(int CamId)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FB19F1" w:rsidRDefault="00C60473">
      <w:pPr>
        <w:jc w:val="center"/>
        <w:rPr>
          <w:rFonts w:eastAsia="Microsoft YaHei Light"/>
          <w:sz w:val="10"/>
          <w:szCs w:val="10"/>
        </w:rPr>
      </w:pP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r w:rsidRPr="00FB19F1">
        <w:rPr>
          <w:rFonts w:eastAsia="Microsoft YaHei Light"/>
          <w:sz w:val="22"/>
          <w:szCs w:val="22"/>
        </w:rPr>
        <w:t>UnitreeStreamStart(int CamId)</w:t>
      </w:r>
    </w:p>
    <w:p w:rsidR="00C60473" w:rsidRPr="00FB19F1" w:rsidRDefault="00FB19F1">
      <w:pPr>
        <w:rPr>
          <w:rFonts w:eastAsia="Microsoft YaHei Light"/>
        </w:rPr>
      </w:pPr>
      <w:r w:rsidRPr="00FB19F1">
        <w:rPr>
          <w:rFonts w:eastAsia="Microsoft YaHei Light" w:hint="eastAsia"/>
        </w:rPr>
        <w:t>【描述】</w:t>
      </w:r>
    </w:p>
    <w:p w:rsidR="00C60473" w:rsidRPr="00FB19F1" w:rsidRDefault="00FB19F1">
      <w:pPr>
        <w:ind w:firstLineChars="400" w:firstLine="800"/>
        <w:rPr>
          <w:rFonts w:eastAsia="Microsoft YaHei Light"/>
        </w:rPr>
      </w:pPr>
      <w:r w:rsidRPr="00FB19F1">
        <w:rPr>
          <w:rFonts w:eastAsia="Microsoft YaHei Light" w:hint="eastAsia"/>
        </w:rPr>
        <w:t>启动相机</w:t>
      </w:r>
    </w:p>
    <w:p w:rsidR="00C60473" w:rsidRPr="00FB19F1" w:rsidRDefault="00FB19F1">
      <w:pPr>
        <w:rPr>
          <w:rFonts w:eastAsia="Microsoft YaHei Light"/>
        </w:rPr>
      </w:pPr>
      <w:r w:rsidRPr="00FB19F1">
        <w:rPr>
          <w:rFonts w:eastAsia="Microsoft YaHei Light" w:hint="eastAsia"/>
        </w:rPr>
        <w:t>【定义】</w:t>
      </w:r>
    </w:p>
    <w:p w:rsidR="00C60473" w:rsidRPr="00FB19F1" w:rsidRDefault="00FB19F1">
      <w:pPr>
        <w:ind w:firstLineChars="400" w:firstLine="800"/>
        <w:rPr>
          <w:rFonts w:eastAsia="Microsoft YaHei Light"/>
        </w:rPr>
      </w:pPr>
      <w:r w:rsidRPr="00FB19F1">
        <w:rPr>
          <w:rFonts w:eastAsia="Microsoft YaHei Light"/>
        </w:rPr>
        <w:t>int UnitreeStreamStart(int CamId)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392ECC" w:rsidRDefault="00C60473">
      <w:pPr>
        <w:jc w:val="center"/>
        <w:rPr>
          <w:rFonts w:eastAsia="Microsoft YaHei Light"/>
          <w:sz w:val="10"/>
          <w:szCs w:val="10"/>
        </w:rPr>
      </w:pP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proofErr w:type="spellStart"/>
      <w:proofErr w:type="gramStart"/>
      <w:r w:rsidRPr="00FB19F1">
        <w:rPr>
          <w:rFonts w:eastAsia="Microsoft YaHei Light"/>
          <w:sz w:val="22"/>
          <w:szCs w:val="22"/>
        </w:rPr>
        <w:t>UnitreeStreamStop</w:t>
      </w:r>
      <w:proofErr w:type="spellEnd"/>
      <w:r w:rsidRPr="00FB19F1">
        <w:rPr>
          <w:rFonts w:eastAsia="Microsoft YaHei Light"/>
          <w:sz w:val="22"/>
          <w:szCs w:val="22"/>
        </w:rPr>
        <w:t>(</w:t>
      </w:r>
      <w:proofErr w:type="gramEnd"/>
      <w:r w:rsidRPr="00FB19F1">
        <w:rPr>
          <w:rFonts w:eastAsia="Microsoft YaHei Light"/>
          <w:sz w:val="22"/>
          <w:szCs w:val="22"/>
        </w:rPr>
        <w:t xml:space="preserve">int </w:t>
      </w:r>
      <w:proofErr w:type="spellStart"/>
      <w:r w:rsidRPr="00FB19F1">
        <w:rPr>
          <w:rFonts w:eastAsia="Microsoft YaHei Light"/>
          <w:sz w:val="22"/>
          <w:szCs w:val="22"/>
        </w:rPr>
        <w:t>CamId</w:t>
      </w:r>
      <w:proofErr w:type="spellEnd"/>
      <w:r w:rsidRPr="00FB19F1">
        <w:rPr>
          <w:rFonts w:eastAsia="Microsoft YaHei Light"/>
          <w:sz w:val="22"/>
          <w:szCs w:val="22"/>
        </w:rPr>
        <w:t>)</w:t>
      </w:r>
    </w:p>
    <w:p w:rsidR="00C60473" w:rsidRPr="00FB19F1" w:rsidRDefault="00FB19F1">
      <w:pPr>
        <w:rPr>
          <w:rFonts w:eastAsia="Microsoft YaHei Light" w:cs="Times New Roman"/>
          <w:snapToGrid/>
          <w:kern w:val="2"/>
          <w:sz w:val="21"/>
          <w:szCs w:val="24"/>
        </w:rPr>
      </w:pPr>
      <w:r w:rsidRPr="00FB19F1">
        <w:rPr>
          <w:rFonts w:eastAsia="Microsoft YaHei Light" w:cs="Times New Roman" w:hint="eastAsia"/>
          <w:snapToGrid/>
          <w:kern w:val="2"/>
          <w:sz w:val="21"/>
          <w:szCs w:val="24"/>
        </w:rPr>
        <w:t>【描述】</w:t>
      </w:r>
    </w:p>
    <w:p w:rsidR="00C60473" w:rsidRPr="00FB19F1" w:rsidRDefault="00FB19F1">
      <w:pPr>
        <w:ind w:firstLineChars="400" w:firstLine="800"/>
        <w:rPr>
          <w:rFonts w:eastAsia="Microsoft YaHei Light"/>
        </w:rPr>
      </w:pPr>
      <w:r w:rsidRPr="00FB19F1">
        <w:rPr>
          <w:rFonts w:eastAsia="Microsoft YaHei Light" w:hint="eastAsia"/>
        </w:rPr>
        <w:t>停止相机</w:t>
      </w:r>
    </w:p>
    <w:p w:rsidR="00C60473" w:rsidRPr="00FB19F1" w:rsidRDefault="00FB19F1">
      <w:pPr>
        <w:rPr>
          <w:rFonts w:eastAsia="Microsoft YaHei Light" w:cs="Times New Roman"/>
          <w:snapToGrid/>
          <w:kern w:val="2"/>
          <w:sz w:val="21"/>
          <w:szCs w:val="24"/>
        </w:rPr>
      </w:pPr>
      <w:r w:rsidRPr="00FB19F1">
        <w:rPr>
          <w:rFonts w:eastAsia="Microsoft YaHei Light" w:cs="Times New Roman" w:hint="eastAsia"/>
          <w:snapToGrid/>
          <w:kern w:val="2"/>
          <w:sz w:val="21"/>
          <w:szCs w:val="24"/>
        </w:rPr>
        <w:t>【定义】</w:t>
      </w:r>
    </w:p>
    <w:p w:rsidR="00C60473" w:rsidRPr="00FB19F1" w:rsidRDefault="00FB19F1">
      <w:pPr>
        <w:ind w:firstLineChars="400" w:firstLine="800"/>
        <w:rPr>
          <w:rFonts w:eastAsia="Microsoft YaHei Light"/>
        </w:rPr>
      </w:pPr>
      <w:r w:rsidRPr="00FB19F1">
        <w:rPr>
          <w:rFonts w:eastAsia="Microsoft YaHei Light"/>
        </w:rPr>
        <w:t>int UnitreeStreamStop(int CamId)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cs="Times New Roman"/>
                <w:bCs/>
                <w:snapToGrid/>
                <w:color w:val="auto"/>
                <w:kern w:val="2"/>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cs="Times New Roman"/>
                <w:snapToGrid/>
                <w:kern w:val="2"/>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cs="Times New Roman"/>
                <w:snapToGrid/>
                <w:kern w:val="2"/>
                <w:sz w:val="19"/>
                <w:szCs w:val="19"/>
              </w:rPr>
              <w:t>sensor</w:t>
            </w:r>
            <w:r w:rsidRPr="00FB19F1">
              <w:rPr>
                <w:rFonts w:eastAsia="Microsoft YaHei Light" w:cs="Times New Roman" w:hint="eastAsia"/>
                <w:snapToGrid/>
                <w:kern w:val="2"/>
                <w:sz w:val="19"/>
                <w:szCs w:val="19"/>
              </w:rPr>
              <w:t>的标号，对应于</w:t>
            </w:r>
            <w:r w:rsidRPr="00FB19F1">
              <w:rPr>
                <w:rFonts w:eastAsia="Microsoft YaHei Light" w:cs="Times New Roman"/>
                <w:snapToGrid/>
                <w:kern w:val="2"/>
                <w:sz w:val="19"/>
                <w:szCs w:val="19"/>
              </w:rPr>
              <w:t>/dev/videoX</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proofErr w:type="spellStart"/>
      <w:proofErr w:type="gramStart"/>
      <w:r w:rsidRPr="00FB19F1">
        <w:rPr>
          <w:rFonts w:eastAsia="Microsoft YaHei Light"/>
          <w:sz w:val="22"/>
          <w:szCs w:val="22"/>
        </w:rPr>
        <w:lastRenderedPageBreak/>
        <w:t>UnitreeGetAndReleaseframe</w:t>
      </w:r>
      <w:proofErr w:type="spellEnd"/>
      <w:r w:rsidRPr="00FB19F1">
        <w:rPr>
          <w:rFonts w:eastAsia="Microsoft YaHei Light"/>
          <w:sz w:val="22"/>
          <w:szCs w:val="22"/>
        </w:rPr>
        <w:t>(</w:t>
      </w:r>
      <w:proofErr w:type="gramEnd"/>
      <w:r w:rsidRPr="00FB19F1">
        <w:rPr>
          <w:rFonts w:eastAsia="Microsoft YaHei Light"/>
          <w:sz w:val="22"/>
          <w:szCs w:val="22"/>
        </w:rPr>
        <w:t xml:space="preserve">int </w:t>
      </w:r>
      <w:proofErr w:type="spellStart"/>
      <w:r w:rsidRPr="00FB19F1">
        <w:rPr>
          <w:rFonts w:eastAsia="Microsoft YaHei Light"/>
          <w:sz w:val="22"/>
          <w:szCs w:val="22"/>
        </w:rPr>
        <w:t>CamId</w:t>
      </w:r>
      <w:proofErr w:type="spellEnd"/>
      <w:r w:rsidRPr="00FB19F1">
        <w:rPr>
          <w:rFonts w:eastAsia="Microsoft YaHei Light"/>
          <w:sz w:val="22"/>
          <w:szCs w:val="22"/>
        </w:rPr>
        <w:t>)</w:t>
      </w:r>
    </w:p>
    <w:p w:rsidR="00C60473" w:rsidRPr="00FB19F1" w:rsidRDefault="00FB19F1">
      <w:pPr>
        <w:rPr>
          <w:rFonts w:eastAsia="Microsoft YaHei Light" w:cs="Times New Roman"/>
          <w:snapToGrid/>
          <w:kern w:val="2"/>
          <w:sz w:val="21"/>
          <w:szCs w:val="24"/>
        </w:rPr>
      </w:pPr>
      <w:r w:rsidRPr="00FB19F1">
        <w:rPr>
          <w:rFonts w:eastAsia="Microsoft YaHei Light" w:cs="Times New Roman" w:hint="eastAsia"/>
          <w:snapToGrid/>
          <w:kern w:val="2"/>
          <w:sz w:val="21"/>
          <w:szCs w:val="24"/>
        </w:rPr>
        <w:t>【描述】</w:t>
      </w:r>
    </w:p>
    <w:p w:rsidR="00C60473" w:rsidRPr="00FB19F1" w:rsidRDefault="00FB19F1">
      <w:pPr>
        <w:ind w:firstLineChars="400" w:firstLine="800"/>
        <w:rPr>
          <w:rFonts w:eastAsia="Microsoft YaHei Light"/>
        </w:rPr>
      </w:pPr>
      <w:r w:rsidRPr="00FB19F1">
        <w:rPr>
          <w:rFonts w:eastAsia="Microsoft YaHei Light" w:hint="eastAsia"/>
        </w:rPr>
        <w:t>每调用一次该接口，保存一帧</w:t>
      </w:r>
      <w:r w:rsidRPr="00FB19F1">
        <w:rPr>
          <w:rFonts w:eastAsia="Microsoft YaHei Light"/>
        </w:rPr>
        <w:t>.mjpg</w:t>
      </w:r>
      <w:r w:rsidRPr="00FB19F1">
        <w:rPr>
          <w:rFonts w:eastAsia="Microsoft YaHei Light" w:hint="eastAsia"/>
        </w:rPr>
        <w:t>的数据，接口内自动申请和释放帧存数据。</w:t>
      </w:r>
    </w:p>
    <w:p w:rsidR="00C60473" w:rsidRPr="00FB19F1" w:rsidRDefault="00FB19F1">
      <w:pPr>
        <w:rPr>
          <w:rFonts w:eastAsia="Microsoft YaHei Light" w:cs="Times New Roman"/>
          <w:snapToGrid/>
          <w:kern w:val="2"/>
          <w:sz w:val="21"/>
          <w:szCs w:val="24"/>
        </w:rPr>
      </w:pPr>
      <w:r w:rsidRPr="00FB19F1">
        <w:rPr>
          <w:rFonts w:eastAsia="Microsoft YaHei Light" w:cs="Times New Roman" w:hint="eastAsia"/>
          <w:snapToGrid/>
          <w:kern w:val="2"/>
          <w:sz w:val="21"/>
          <w:szCs w:val="24"/>
        </w:rPr>
        <w:t>【定义】</w:t>
      </w:r>
    </w:p>
    <w:p w:rsidR="00C60473" w:rsidRPr="00FB19F1" w:rsidRDefault="00FB19F1">
      <w:pPr>
        <w:ind w:firstLineChars="400" w:firstLine="800"/>
        <w:rPr>
          <w:rFonts w:eastAsia="Microsoft YaHei Light"/>
        </w:rPr>
      </w:pPr>
      <w:r w:rsidRPr="00FB19F1">
        <w:rPr>
          <w:rFonts w:eastAsia="Microsoft YaHei Light"/>
        </w:rPr>
        <w:t>int UnitreeGetReleaseframe(int CamId)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392ECC" w:rsidRDefault="00C60473">
      <w:pPr>
        <w:jc w:val="center"/>
        <w:rPr>
          <w:rFonts w:eastAsia="Microsoft YaHei Light"/>
          <w:sz w:val="16"/>
          <w:szCs w:val="16"/>
        </w:rPr>
      </w:pPr>
    </w:p>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proofErr w:type="gramStart"/>
      <w:r w:rsidRPr="00FB19F1">
        <w:rPr>
          <w:rFonts w:eastAsia="Microsoft YaHei Light"/>
          <w:sz w:val="22"/>
          <w:szCs w:val="22"/>
        </w:rPr>
        <w:t>UnitreeGetOneFrame(</w:t>
      </w:r>
      <w:proofErr w:type="gramEnd"/>
      <w:r w:rsidRPr="00FB19F1">
        <w:rPr>
          <w:rFonts w:eastAsia="Microsoft YaHei Light"/>
          <w:sz w:val="22"/>
          <w:szCs w:val="22"/>
        </w:rPr>
        <w:t>int CamId, void **Framebuf, unsigned int *index, unsigned int *Bytesused)</w:t>
      </w:r>
    </w:p>
    <w:p w:rsidR="00C60473" w:rsidRPr="00FB19F1" w:rsidRDefault="00FB19F1">
      <w:pPr>
        <w:rPr>
          <w:rFonts w:eastAsia="Microsoft YaHei Light" w:cs="Times New Roman"/>
          <w:snapToGrid/>
          <w:kern w:val="2"/>
          <w:sz w:val="21"/>
          <w:szCs w:val="24"/>
        </w:rPr>
      </w:pPr>
      <w:r w:rsidRPr="00FB19F1">
        <w:rPr>
          <w:rFonts w:eastAsia="Microsoft YaHei Light" w:cs="Times New Roman" w:hint="eastAsia"/>
          <w:snapToGrid/>
          <w:kern w:val="2"/>
          <w:sz w:val="21"/>
          <w:szCs w:val="24"/>
        </w:rPr>
        <w:t>【描述】</w:t>
      </w:r>
    </w:p>
    <w:p w:rsidR="00C60473" w:rsidRPr="00FB19F1" w:rsidRDefault="00FB19F1">
      <w:pPr>
        <w:ind w:leftChars="200" w:left="400" w:firstLineChars="200" w:firstLine="400"/>
        <w:rPr>
          <w:rFonts w:eastAsia="Microsoft YaHei Light"/>
        </w:rPr>
      </w:pPr>
      <w:r w:rsidRPr="00FB19F1">
        <w:rPr>
          <w:rFonts w:eastAsia="Microsoft YaHei Light" w:hint="eastAsia"/>
        </w:rPr>
        <w:t>每调用一次该接口，帧数据会保存在一个一维指针里面，通过这个会二维指针</w:t>
      </w:r>
      <w:r w:rsidRPr="00FB19F1">
        <w:rPr>
          <w:rFonts w:eastAsia="Microsoft YaHei Light"/>
        </w:rPr>
        <w:t>Framebuf</w:t>
      </w:r>
      <w:r w:rsidRPr="00FB19F1">
        <w:rPr>
          <w:rFonts w:eastAsia="Microsoft YaHei Light" w:hint="eastAsia"/>
        </w:rPr>
        <w:t>记录保存帧</w:t>
      </w:r>
    </w:p>
    <w:p w:rsidR="00C60473" w:rsidRPr="00FB19F1" w:rsidRDefault="00FB19F1">
      <w:pPr>
        <w:ind w:leftChars="200" w:left="400" w:firstLine="0"/>
        <w:rPr>
          <w:rFonts w:eastAsia="Microsoft YaHei Light"/>
        </w:rPr>
      </w:pPr>
      <w:r w:rsidRPr="00FB19F1">
        <w:rPr>
          <w:rFonts w:eastAsia="Microsoft YaHei Light" w:hint="eastAsia"/>
        </w:rPr>
        <w:t>数据的指针的指针的位置，在相机内部会给该帧进行编号，编号记录在</w:t>
      </w:r>
      <w:r w:rsidRPr="00FB19F1">
        <w:rPr>
          <w:rFonts w:eastAsia="Microsoft YaHei Light"/>
        </w:rPr>
        <w:t>index</w:t>
      </w:r>
      <w:r w:rsidRPr="00FB19F1">
        <w:rPr>
          <w:rFonts w:eastAsia="Microsoft YaHei Light" w:hint="eastAsia"/>
        </w:rPr>
        <w:t>里面，</w:t>
      </w:r>
      <w:r w:rsidRPr="00FB19F1">
        <w:rPr>
          <w:rFonts w:eastAsia="Microsoft YaHei Light"/>
        </w:rPr>
        <w:t>Bytesused</w:t>
      </w:r>
      <w:r w:rsidRPr="00FB19F1">
        <w:rPr>
          <w:rFonts w:eastAsia="Microsoft YaHei Light" w:hint="eastAsia"/>
        </w:rPr>
        <w:t>是帧的大小。</w:t>
      </w:r>
      <w:r w:rsidRPr="00FB19F1">
        <w:rPr>
          <w:rFonts w:eastAsia="Microsoft YaHei Light"/>
        </w:rPr>
        <w:t>Framebuf</w:t>
      </w:r>
      <w:r w:rsidRPr="00FB19F1">
        <w:rPr>
          <w:rFonts w:eastAsia="Microsoft YaHei Light" w:hint="eastAsia"/>
        </w:rPr>
        <w:t>，</w:t>
      </w:r>
      <w:r w:rsidRPr="00FB19F1">
        <w:rPr>
          <w:rFonts w:eastAsia="Microsoft YaHei Light"/>
        </w:rPr>
        <w:t>index</w:t>
      </w:r>
      <w:r w:rsidRPr="00FB19F1">
        <w:rPr>
          <w:rFonts w:eastAsia="Microsoft YaHei Light" w:hint="eastAsia"/>
        </w:rPr>
        <w:t>，</w:t>
      </w:r>
      <w:r w:rsidRPr="00FB19F1">
        <w:rPr>
          <w:rFonts w:eastAsia="Microsoft YaHei Light"/>
        </w:rPr>
        <w:t>Bytesused</w:t>
      </w:r>
      <w:r w:rsidRPr="00FB19F1">
        <w:rPr>
          <w:rFonts w:eastAsia="Microsoft YaHei Light" w:hint="eastAsia"/>
        </w:rPr>
        <w:t>都是输出接口</w:t>
      </w:r>
    </w:p>
    <w:p w:rsidR="00C60473" w:rsidRPr="00FB19F1" w:rsidRDefault="00FB19F1">
      <w:pPr>
        <w:rPr>
          <w:rFonts w:eastAsia="Microsoft YaHei Light" w:cs="Times New Roman"/>
          <w:snapToGrid/>
          <w:kern w:val="2"/>
          <w:sz w:val="21"/>
          <w:szCs w:val="24"/>
        </w:rPr>
      </w:pPr>
      <w:r w:rsidRPr="00FB19F1">
        <w:rPr>
          <w:rFonts w:eastAsia="Microsoft YaHei Light" w:cs="Times New Roman" w:hint="eastAsia"/>
          <w:snapToGrid/>
          <w:kern w:val="2"/>
          <w:sz w:val="21"/>
          <w:szCs w:val="24"/>
        </w:rPr>
        <w:t>【定义】</w:t>
      </w:r>
    </w:p>
    <w:p w:rsidR="00C60473" w:rsidRPr="00FB19F1" w:rsidRDefault="00FB19F1">
      <w:pPr>
        <w:ind w:firstLineChars="400" w:firstLine="800"/>
        <w:rPr>
          <w:rFonts w:eastAsia="Microsoft YaHei Light"/>
        </w:rPr>
      </w:pPr>
      <w:r w:rsidRPr="00FB19F1">
        <w:rPr>
          <w:rFonts w:eastAsia="Microsoft YaHei Light"/>
        </w:rPr>
        <w:t>int UnitreeGetOneFrame(int CamId, void **Framebuf, unsigned int *index, unsigned int *Bytesused)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Framebuf</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void**</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二维指针，指向帧缓冲区指针的指针</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index</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 *</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相机采集图片的帧编号</w:t>
            </w:r>
          </w:p>
        </w:tc>
      </w:tr>
      <w:tr w:rsidR="00C60473" w:rsidRPr="00FB19F1" w:rsidTr="00392ECC">
        <w:trPr>
          <w:trHeight w:val="380"/>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Bytesused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unsigned int *</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记录了帧存的大小</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rsidTr="00392ECC">
        <w:trPr>
          <w:trHeight w:val="380"/>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FB19F1" w:rsidRDefault="00FB19F1">
      <w:pPr>
        <w:pStyle w:val="affff1"/>
        <w:numPr>
          <w:ilvl w:val="0"/>
          <w:numId w:val="15"/>
        </w:numPr>
        <w:spacing w:line="360" w:lineRule="auto"/>
        <w:ind w:left="0" w:firstLine="0"/>
        <w:jc w:val="left"/>
        <w:outlineLvl w:val="3"/>
        <w:rPr>
          <w:rFonts w:eastAsia="Microsoft YaHei Light"/>
          <w:sz w:val="22"/>
          <w:szCs w:val="22"/>
        </w:rPr>
      </w:pPr>
      <w:proofErr w:type="spellStart"/>
      <w:proofErr w:type="gramStart"/>
      <w:r w:rsidRPr="00FB19F1">
        <w:rPr>
          <w:rFonts w:eastAsia="Microsoft YaHei Light"/>
          <w:sz w:val="22"/>
          <w:szCs w:val="22"/>
        </w:rPr>
        <w:t>UnitreeReleaseOneFrame</w:t>
      </w:r>
      <w:proofErr w:type="spellEnd"/>
      <w:r w:rsidRPr="00FB19F1">
        <w:rPr>
          <w:rFonts w:eastAsia="Microsoft YaHei Light"/>
          <w:sz w:val="22"/>
          <w:szCs w:val="22"/>
        </w:rPr>
        <w:t>(</w:t>
      </w:r>
      <w:proofErr w:type="gramEnd"/>
      <w:r w:rsidRPr="00FB19F1">
        <w:rPr>
          <w:rFonts w:eastAsia="Microsoft YaHei Light"/>
          <w:sz w:val="22"/>
          <w:szCs w:val="22"/>
        </w:rPr>
        <w:t xml:space="preserve">int </w:t>
      </w:r>
      <w:proofErr w:type="spellStart"/>
      <w:r w:rsidRPr="00FB19F1">
        <w:rPr>
          <w:rFonts w:eastAsia="Microsoft YaHei Light"/>
          <w:sz w:val="22"/>
          <w:szCs w:val="22"/>
        </w:rPr>
        <w:t>CamId</w:t>
      </w:r>
      <w:proofErr w:type="spellEnd"/>
      <w:r w:rsidRPr="00FB19F1">
        <w:rPr>
          <w:rFonts w:eastAsia="Microsoft YaHei Light"/>
          <w:sz w:val="22"/>
          <w:szCs w:val="22"/>
        </w:rPr>
        <w:t>, unsigned int index, unsigned int Bytesused)</w:t>
      </w:r>
    </w:p>
    <w:p w:rsidR="00C60473" w:rsidRPr="00FB19F1" w:rsidRDefault="00FB19F1">
      <w:pPr>
        <w:rPr>
          <w:rFonts w:eastAsia="Microsoft YaHei Light" w:cs="Times New Roman"/>
          <w:snapToGrid/>
          <w:kern w:val="2"/>
          <w:sz w:val="21"/>
          <w:szCs w:val="24"/>
        </w:rPr>
      </w:pPr>
      <w:r w:rsidRPr="00FB19F1">
        <w:rPr>
          <w:rFonts w:eastAsia="Microsoft YaHei Light" w:cs="Times New Roman" w:hint="eastAsia"/>
          <w:snapToGrid/>
          <w:kern w:val="2"/>
          <w:sz w:val="21"/>
          <w:szCs w:val="24"/>
        </w:rPr>
        <w:t>【描述】</w:t>
      </w:r>
    </w:p>
    <w:p w:rsidR="00C60473" w:rsidRPr="00FB19F1" w:rsidRDefault="00FB19F1">
      <w:pPr>
        <w:widowControl w:val="0"/>
        <w:adjustRightInd/>
        <w:snapToGrid/>
        <w:spacing w:before="0" w:line="240" w:lineRule="auto"/>
        <w:ind w:leftChars="240" w:left="480" w:right="0" w:firstLine="0"/>
        <w:rPr>
          <w:rFonts w:eastAsia="Microsoft YaHei Light"/>
        </w:rPr>
      </w:pPr>
      <w:r w:rsidRPr="00FB19F1">
        <w:rPr>
          <w:rFonts w:eastAsia="Microsoft YaHei Light" w:hint="eastAsia"/>
        </w:rPr>
        <w:t>该接口与</w:t>
      </w:r>
      <w:r w:rsidRPr="00FB19F1">
        <w:rPr>
          <w:rFonts w:eastAsia="Microsoft YaHei Light"/>
        </w:rPr>
        <w:t>UnitreeGetOneFrame</w:t>
      </w:r>
      <w:r w:rsidRPr="00FB19F1">
        <w:rPr>
          <w:rFonts w:eastAsia="Microsoft YaHei Light" w:hint="eastAsia"/>
        </w:rPr>
        <w:t>是成对出现的，是一个帧缓冲器释放接口。</w:t>
      </w:r>
    </w:p>
    <w:p w:rsidR="00C60473" w:rsidRPr="00FB19F1" w:rsidRDefault="00FB19F1">
      <w:pPr>
        <w:rPr>
          <w:rFonts w:eastAsia="Microsoft YaHei Light" w:cs="Times New Roman"/>
          <w:snapToGrid/>
          <w:kern w:val="2"/>
          <w:sz w:val="21"/>
          <w:szCs w:val="24"/>
        </w:rPr>
      </w:pPr>
      <w:r w:rsidRPr="00FB19F1">
        <w:rPr>
          <w:rFonts w:eastAsia="Microsoft YaHei Light" w:cs="Times New Roman" w:hint="eastAsia"/>
          <w:snapToGrid/>
          <w:kern w:val="2"/>
          <w:sz w:val="21"/>
          <w:szCs w:val="24"/>
        </w:rPr>
        <w:lastRenderedPageBreak/>
        <w:t>【定义】</w:t>
      </w:r>
    </w:p>
    <w:p w:rsidR="00C60473" w:rsidRPr="00FB19F1" w:rsidRDefault="00FB19F1">
      <w:pPr>
        <w:widowControl w:val="0"/>
        <w:adjustRightInd/>
        <w:snapToGrid/>
        <w:spacing w:before="0" w:line="240" w:lineRule="auto"/>
        <w:ind w:leftChars="240" w:left="480" w:right="0" w:firstLine="0"/>
        <w:rPr>
          <w:rFonts w:eastAsia="Microsoft YaHei Light"/>
        </w:rPr>
      </w:pPr>
      <w:r w:rsidRPr="00FB19F1">
        <w:rPr>
          <w:rFonts w:eastAsia="Microsoft YaHei Light"/>
        </w:rPr>
        <w:t>int UnitreeReleaseOneFrame(int CamId, unsigned int index, unsigned int Bytesused)</w:t>
      </w:r>
    </w:p>
    <w:p w:rsidR="00C60473" w:rsidRPr="00FB19F1" w:rsidRDefault="00FB19F1">
      <w:pPr>
        <w:ind w:firstLineChars="200" w:firstLine="400"/>
        <w:rPr>
          <w:rFonts w:eastAsia="Microsoft YaHei Light"/>
        </w:rPr>
      </w:pPr>
      <w:r w:rsidRPr="00FB19F1">
        <w:rPr>
          <w:rFonts w:eastAsia="Microsoft YaHei Light" w:hint="eastAsia"/>
        </w:rPr>
        <w:t>【参数】</w:t>
      </w:r>
    </w:p>
    <w:tbl>
      <w:tblPr>
        <w:tblW w:w="470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4268"/>
      </w:tblGrid>
      <w:tr w:rsidR="00C60473" w:rsidRPr="00FB19F1">
        <w:trPr>
          <w:trHeight w:val="397"/>
        </w:trPr>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名称</w:t>
            </w:r>
          </w:p>
        </w:tc>
        <w:tc>
          <w:tcPr>
            <w:tcW w:w="1326"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类型</w:t>
            </w:r>
          </w:p>
        </w:tc>
        <w:tc>
          <w:tcPr>
            <w:tcW w:w="2348" w:type="pct"/>
            <w:shd w:val="clear" w:color="auto" w:fill="F2F2F2" w:themeFill="background1" w:themeFillShade="F2"/>
            <w:vAlign w:val="center"/>
          </w:tcPr>
          <w:p w:rsidR="00C60473" w:rsidRPr="00FB19F1" w:rsidRDefault="00FB19F1">
            <w:pPr>
              <w:spacing w:before="0" w:line="240" w:lineRule="auto"/>
              <w:ind w:firstLine="422"/>
              <w:rPr>
                <w:rFonts w:eastAsia="Microsoft YaHei Light" w:cs="Times New Roman"/>
                <w:b/>
              </w:rPr>
            </w:pPr>
            <w:r w:rsidRPr="00FB19F1">
              <w:rPr>
                <w:rFonts w:eastAsia="Microsoft YaHei Light" w:cs="Times New Roman"/>
                <w:b/>
              </w:rPr>
              <w:t>描述</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CamId</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sensor</w:t>
            </w:r>
            <w:r w:rsidRPr="00FB19F1">
              <w:rPr>
                <w:rFonts w:eastAsia="Microsoft YaHei Light" w:hint="eastAsia"/>
                <w:sz w:val="19"/>
                <w:szCs w:val="19"/>
              </w:rPr>
              <w:t>的标号，对应于</w:t>
            </w:r>
            <w:r w:rsidRPr="00FB19F1">
              <w:rPr>
                <w:rFonts w:eastAsia="Microsoft YaHei Light" w:hint="eastAsia"/>
                <w:sz w:val="19"/>
                <w:szCs w:val="19"/>
              </w:rPr>
              <w:t>/dev/videoX</w:t>
            </w:r>
          </w:p>
        </w:tc>
      </w:tr>
      <w:tr w:rsidR="00C60473" w:rsidRPr="00FB19F1">
        <w:trPr>
          <w:trHeight w:val="397"/>
        </w:trPr>
        <w:tc>
          <w:tcPr>
            <w:tcW w:w="1326"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index</w:t>
            </w:r>
          </w:p>
        </w:tc>
        <w:tc>
          <w:tcPr>
            <w:tcW w:w="1326" w:type="pct"/>
            <w:vAlign w:val="center"/>
          </w:tcPr>
          <w:p w:rsidR="00C60473" w:rsidRPr="00FB19F1" w:rsidRDefault="00FB19F1">
            <w:pPr>
              <w:spacing w:before="0" w:line="240" w:lineRule="auto"/>
              <w:ind w:firstLine="420"/>
              <w:rPr>
                <w:rFonts w:eastAsia="Microsoft YaHei Light"/>
                <w:sz w:val="19"/>
                <w:szCs w:val="19"/>
              </w:rPr>
            </w:pPr>
            <w:r w:rsidRPr="00FB19F1">
              <w:rPr>
                <w:rFonts w:eastAsia="Microsoft YaHei Light" w:hint="eastAsia"/>
                <w:sz w:val="19"/>
                <w:szCs w:val="19"/>
              </w:rPr>
              <w:t>unsigned int</w:t>
            </w:r>
          </w:p>
        </w:tc>
        <w:tc>
          <w:tcPr>
            <w:tcW w:w="2348" w:type="pct"/>
            <w:vAlign w:val="center"/>
          </w:tcPr>
          <w:p w:rsidR="00C60473" w:rsidRPr="00FB19F1" w:rsidRDefault="00FB19F1">
            <w:pPr>
              <w:spacing w:before="0" w:line="240" w:lineRule="auto"/>
              <w:rPr>
                <w:rFonts w:eastAsia="Microsoft YaHei Light"/>
                <w:sz w:val="19"/>
                <w:szCs w:val="19"/>
              </w:rPr>
            </w:pPr>
            <w:r w:rsidRPr="00FB19F1">
              <w:rPr>
                <w:rFonts w:eastAsia="Microsoft YaHei Light" w:hint="eastAsia"/>
                <w:sz w:val="19"/>
                <w:szCs w:val="19"/>
              </w:rPr>
              <w:t>需要释放的帧的标号</w:t>
            </w:r>
          </w:p>
        </w:tc>
      </w:tr>
    </w:tbl>
    <w:p w:rsidR="00C60473" w:rsidRPr="00FB19F1" w:rsidRDefault="00FB19F1">
      <w:pPr>
        <w:rPr>
          <w:rFonts w:eastAsia="Microsoft YaHei Light"/>
        </w:rPr>
      </w:pPr>
      <w:r w:rsidRPr="00FB19F1">
        <w:rPr>
          <w:rFonts w:eastAsia="Microsoft YaHei Light" w:hint="eastAsia"/>
        </w:rPr>
        <w:t>【返回值】</w:t>
      </w:r>
    </w:p>
    <w:tbl>
      <w:tblPr>
        <w:tblStyle w:val="afffd"/>
        <w:tblW w:w="4709" w:type="pct"/>
        <w:tblInd w:w="562" w:type="dxa"/>
        <w:tblLook w:val="04A0" w:firstRow="1" w:lastRow="0" w:firstColumn="1" w:lastColumn="0" w:noHBand="0" w:noVBand="1"/>
      </w:tblPr>
      <w:tblGrid>
        <w:gridCol w:w="4253"/>
        <w:gridCol w:w="4835"/>
      </w:tblGrid>
      <w:tr w:rsidR="00C60473" w:rsidRPr="00FB19F1">
        <w:trPr>
          <w:trHeight w:val="397"/>
        </w:trPr>
        <w:tc>
          <w:tcPr>
            <w:tcW w:w="234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返回值</w:t>
            </w:r>
          </w:p>
        </w:tc>
        <w:tc>
          <w:tcPr>
            <w:tcW w:w="2660" w:type="pct"/>
            <w:shd w:val="clear" w:color="auto" w:fill="F2F2F2" w:themeFill="background1" w:themeFillShade="F2"/>
            <w:vAlign w:val="center"/>
          </w:tcPr>
          <w:p w:rsidR="00C60473" w:rsidRPr="00FB19F1" w:rsidRDefault="00FB19F1">
            <w:pPr>
              <w:pStyle w:val="Avilsi"/>
              <w:adjustRightInd w:val="0"/>
              <w:snapToGrid w:val="0"/>
              <w:ind w:firstLine="0"/>
              <w:jc w:val="center"/>
              <w:rPr>
                <w:rFonts w:ascii="Arial" w:eastAsia="Microsoft YaHei Light" w:hAnsi="Arial" w:cs="Times New Roman"/>
                <w:b/>
                <w:color w:val="000000"/>
                <w:kern w:val="0"/>
                <w:sz w:val="20"/>
              </w:rPr>
            </w:pPr>
            <w:r w:rsidRPr="00FB19F1">
              <w:rPr>
                <w:rFonts w:ascii="Arial" w:eastAsia="Microsoft YaHei Light" w:hAnsi="Arial" w:cs="Times New Roman"/>
                <w:b/>
                <w:color w:val="000000"/>
                <w:kern w:val="0"/>
                <w:sz w:val="20"/>
              </w:rPr>
              <w:t>描述</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0</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接口调用成功</w:t>
            </w:r>
          </w:p>
        </w:tc>
      </w:tr>
      <w:tr w:rsidR="00C60473" w:rsidRPr="00FB19F1">
        <w:trPr>
          <w:trHeight w:val="397"/>
        </w:trPr>
        <w:tc>
          <w:tcPr>
            <w:tcW w:w="234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其他</w:t>
            </w:r>
          </w:p>
        </w:tc>
        <w:tc>
          <w:tcPr>
            <w:tcW w:w="2660" w:type="pct"/>
            <w:vAlign w:val="center"/>
          </w:tcPr>
          <w:p w:rsidR="00C60473" w:rsidRPr="00FB19F1" w:rsidRDefault="00FB19F1">
            <w:pPr>
              <w:pStyle w:val="Avilsi"/>
              <w:adjustRightInd w:val="0"/>
              <w:snapToGrid w:val="0"/>
              <w:ind w:firstLine="0"/>
              <w:jc w:val="center"/>
              <w:rPr>
                <w:rFonts w:ascii="Arial" w:eastAsia="Microsoft YaHei Light" w:hAnsi="Arial" w:cs="Times New Roman"/>
                <w:color w:val="000000"/>
                <w:kern w:val="0"/>
                <w:sz w:val="19"/>
                <w:szCs w:val="19"/>
              </w:rPr>
            </w:pPr>
            <w:r w:rsidRPr="00FB19F1">
              <w:rPr>
                <w:rFonts w:ascii="Arial" w:eastAsia="Microsoft YaHei Light" w:hAnsi="Arial" w:cs="Times New Roman" w:hint="eastAsia"/>
                <w:color w:val="000000"/>
                <w:kern w:val="0"/>
                <w:sz w:val="19"/>
                <w:szCs w:val="19"/>
              </w:rPr>
              <w:t>接口调用失败</w:t>
            </w:r>
          </w:p>
        </w:tc>
      </w:tr>
    </w:tbl>
    <w:p w:rsidR="00C60473" w:rsidRPr="00FB19F1" w:rsidRDefault="00FB19F1">
      <w:pPr>
        <w:spacing w:before="100" w:beforeAutospacing="1" w:line="360" w:lineRule="auto"/>
        <w:ind w:firstLine="0"/>
        <w:outlineLvl w:val="2"/>
        <w:rPr>
          <w:rFonts w:eastAsia="Microsoft YaHei Light"/>
          <w:b/>
          <w:sz w:val="22"/>
          <w:szCs w:val="22"/>
        </w:rPr>
      </w:pPr>
      <w:r w:rsidRPr="00FB19F1">
        <w:rPr>
          <w:rFonts w:eastAsia="Microsoft YaHei Light" w:hint="eastAsia"/>
          <w:b/>
          <w:sz w:val="22"/>
          <w:szCs w:val="22"/>
        </w:rPr>
        <w:t>使用示例</w:t>
      </w:r>
    </w:p>
    <w:p w:rsidR="00392ECC" w:rsidRDefault="00392ECC">
      <w:pPr>
        <w:widowControl w:val="0"/>
        <w:ind w:left="0" w:right="0" w:firstLine="0"/>
        <w:rPr>
          <w:rFonts w:eastAsia="Microsoft YaHei Light"/>
          <w:snapToGrid/>
          <w:color w:val="auto"/>
          <w:kern w:val="2"/>
          <w:szCs w:val="24"/>
        </w:rPr>
        <w:sectPr w:rsidR="00392ECC">
          <w:type w:val="continuous"/>
          <w:pgSz w:w="11906" w:h="16838"/>
          <w:pgMar w:top="1440" w:right="1123" w:bottom="1440" w:left="1123" w:header="851" w:footer="992" w:gutter="0"/>
          <w:pgNumType w:start="2"/>
          <w:cols w:space="425"/>
          <w:docGrid w:type="lines" w:linePitch="312"/>
        </w:sectPr>
      </w:pP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#include "</w:t>
      </w:r>
      <w:proofErr w:type="spellStart"/>
      <w:r w:rsidRPr="00FB19F1">
        <w:rPr>
          <w:rFonts w:eastAsia="Microsoft YaHei Light"/>
          <w:snapToGrid/>
          <w:color w:val="auto"/>
          <w:kern w:val="2"/>
          <w:szCs w:val="24"/>
        </w:rPr>
        <w:t>unitree_mkp.h</w:t>
      </w:r>
      <w:proofErr w:type="spellEnd"/>
      <w:r w:rsidRPr="00FB19F1">
        <w:rPr>
          <w:rFonts w:eastAsia="Microsoft YaHei Light"/>
          <w:snapToGrid/>
          <w:color w:val="auto"/>
          <w:kern w:val="2"/>
          <w:szCs w:val="24"/>
        </w:rPr>
        <w:t>"</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int main(int argc, char *argv[]){</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int i = 0;</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char buffer[256];</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unsigned int index;</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unsigned int Bytesused;</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ut_cam_param pCamParam;</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ut_cam_param GetCamParam;</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pCamParam.high = 400;</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pCamParam.width = 928;</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pCamParam.pix = PIX_FMT_MJPEG;</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 xml:space="preserve">/* </w:t>
      </w:r>
      <w:r w:rsidRPr="00FB19F1">
        <w:rPr>
          <w:rFonts w:eastAsia="Microsoft YaHei Light"/>
          <w:snapToGrid/>
          <w:color w:val="auto"/>
          <w:kern w:val="2"/>
          <w:szCs w:val="24"/>
        </w:rPr>
        <w:t>初始化相机上下文</w:t>
      </w:r>
      <w:r w:rsidRPr="00FB19F1">
        <w:rPr>
          <w:rFonts w:eastAsia="Microsoft YaHei Light"/>
          <w:snapToGrid/>
          <w:color w:val="auto"/>
          <w:kern w:val="2"/>
          <w:szCs w:val="24"/>
        </w:rPr>
        <w:t xml:space="preserve"> */</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UnitreeInitSdkEnv();</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 xml:space="preserve">/* </w:t>
      </w:r>
      <w:r w:rsidRPr="00FB19F1">
        <w:rPr>
          <w:rFonts w:eastAsia="Microsoft YaHei Light"/>
          <w:snapToGrid/>
          <w:color w:val="auto"/>
          <w:kern w:val="2"/>
          <w:szCs w:val="24"/>
        </w:rPr>
        <w:t>初始化</w:t>
      </w:r>
      <w:r w:rsidRPr="00FB19F1">
        <w:rPr>
          <w:rFonts w:eastAsia="Microsoft YaHei Light"/>
          <w:snapToGrid/>
          <w:color w:val="auto"/>
          <w:kern w:val="2"/>
          <w:szCs w:val="24"/>
        </w:rPr>
        <w:t>0</w:t>
      </w:r>
      <w:r w:rsidRPr="00FB19F1">
        <w:rPr>
          <w:rFonts w:eastAsia="Microsoft YaHei Light"/>
          <w:snapToGrid/>
          <w:color w:val="auto"/>
          <w:kern w:val="2"/>
          <w:szCs w:val="24"/>
        </w:rPr>
        <w:t>号相机</w:t>
      </w:r>
      <w:r w:rsidRPr="00FB19F1">
        <w:rPr>
          <w:rFonts w:eastAsia="Microsoft YaHei Light"/>
          <w:snapToGrid/>
          <w:color w:val="auto"/>
          <w:kern w:val="2"/>
          <w:szCs w:val="24"/>
        </w:rPr>
        <w:t xml:space="preserve"> */</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UnitreeInitCamera(0);</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 xml:space="preserve">/* </w:t>
      </w:r>
      <w:r w:rsidRPr="00FB19F1">
        <w:rPr>
          <w:rFonts w:eastAsia="Microsoft YaHei Light"/>
          <w:snapToGrid/>
          <w:color w:val="auto"/>
          <w:kern w:val="2"/>
          <w:szCs w:val="24"/>
        </w:rPr>
        <w:t>获取</w:t>
      </w:r>
      <w:r w:rsidRPr="00FB19F1">
        <w:rPr>
          <w:rFonts w:eastAsia="Microsoft YaHei Light"/>
          <w:snapToGrid/>
          <w:color w:val="auto"/>
          <w:kern w:val="2"/>
          <w:szCs w:val="24"/>
        </w:rPr>
        <w:t>0</w:t>
      </w:r>
      <w:r w:rsidRPr="00FB19F1">
        <w:rPr>
          <w:rFonts w:eastAsia="Microsoft YaHei Light"/>
          <w:snapToGrid/>
          <w:color w:val="auto"/>
          <w:kern w:val="2"/>
          <w:szCs w:val="24"/>
        </w:rPr>
        <w:t>号相机的功能参数（比如</w:t>
      </w:r>
      <w:r w:rsidRPr="00FB19F1">
        <w:rPr>
          <w:rFonts w:eastAsia="Microsoft YaHei Light"/>
          <w:snapToGrid/>
          <w:color w:val="auto"/>
          <w:kern w:val="2"/>
          <w:szCs w:val="24"/>
        </w:rPr>
        <w:t>mjpeg</w:t>
      </w:r>
      <w:r w:rsidRPr="00FB19F1">
        <w:rPr>
          <w:rFonts w:eastAsia="Microsoft YaHei Light"/>
          <w:snapToGrid/>
          <w:color w:val="auto"/>
          <w:kern w:val="2"/>
          <w:szCs w:val="24"/>
        </w:rPr>
        <w:t>格式等信息）</w:t>
      </w:r>
      <w:r w:rsidRPr="00FB19F1">
        <w:rPr>
          <w:rFonts w:eastAsia="Microsoft YaHei Light"/>
          <w:snapToGrid/>
          <w:color w:val="auto"/>
          <w:kern w:val="2"/>
          <w:szCs w:val="24"/>
        </w:rPr>
        <w:t xml:space="preserve"> */</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PrintCamCapabilities(0);</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 xml:space="preserve">/* </w:t>
      </w:r>
      <w:r w:rsidRPr="00FB19F1">
        <w:rPr>
          <w:rFonts w:eastAsia="Microsoft YaHei Light"/>
          <w:snapToGrid/>
          <w:color w:val="auto"/>
          <w:kern w:val="2"/>
          <w:szCs w:val="24"/>
        </w:rPr>
        <w:t>设置相机的分辨率，像素格式等信息</w:t>
      </w:r>
      <w:r w:rsidRPr="00FB19F1">
        <w:rPr>
          <w:rFonts w:eastAsia="Microsoft YaHei Light"/>
          <w:snapToGrid/>
          <w:color w:val="auto"/>
          <w:kern w:val="2"/>
          <w:szCs w:val="24"/>
        </w:rPr>
        <w:t xml:space="preserve"> */</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r>
      <w:proofErr w:type="spellStart"/>
      <w:proofErr w:type="gramStart"/>
      <w:r w:rsidRPr="00FB19F1">
        <w:rPr>
          <w:rFonts w:eastAsia="Microsoft YaHei Light"/>
          <w:snapToGrid/>
          <w:color w:val="auto"/>
          <w:kern w:val="2"/>
          <w:szCs w:val="24"/>
        </w:rPr>
        <w:t>UnitreeSetCamParam</w:t>
      </w:r>
      <w:proofErr w:type="spellEnd"/>
      <w:r w:rsidRPr="00FB19F1">
        <w:rPr>
          <w:rFonts w:eastAsia="Microsoft YaHei Light"/>
          <w:snapToGrid/>
          <w:color w:val="auto"/>
          <w:kern w:val="2"/>
          <w:szCs w:val="24"/>
        </w:rPr>
        <w:t>(</w:t>
      </w:r>
      <w:proofErr w:type="gramEnd"/>
      <w:r w:rsidRPr="00FB19F1">
        <w:rPr>
          <w:rFonts w:eastAsia="Microsoft YaHei Light"/>
          <w:snapToGrid/>
          <w:color w:val="auto"/>
          <w:kern w:val="2"/>
          <w:szCs w:val="24"/>
        </w:rPr>
        <w:t>0, &amp;</w:t>
      </w:r>
      <w:proofErr w:type="spellStart"/>
      <w:r w:rsidRPr="00FB19F1">
        <w:rPr>
          <w:rFonts w:eastAsia="Microsoft YaHei Light"/>
          <w:snapToGrid/>
          <w:color w:val="auto"/>
          <w:kern w:val="2"/>
          <w:szCs w:val="24"/>
        </w:rPr>
        <w:t>pCamParam</w:t>
      </w:r>
      <w:proofErr w:type="spellEnd"/>
      <w:r w:rsidRPr="00FB19F1">
        <w:rPr>
          <w:rFonts w:eastAsia="Microsoft YaHei Light"/>
          <w:snapToGrid/>
          <w:color w:val="auto"/>
          <w:kern w:val="2"/>
          <w:szCs w:val="24"/>
        </w:rPr>
        <w:t>);</w:t>
      </w:r>
    </w:p>
    <w:p w:rsidR="00C60473" w:rsidRPr="00FB19F1" w:rsidRDefault="00FB19F1">
      <w:pPr>
        <w:widowControl w:val="0"/>
        <w:ind w:leftChars="200" w:left="400" w:right="0" w:firstLine="0"/>
        <w:rPr>
          <w:rFonts w:eastAsia="Microsoft YaHei Light"/>
          <w:snapToGrid/>
          <w:color w:val="auto"/>
          <w:kern w:val="2"/>
          <w:szCs w:val="24"/>
        </w:rPr>
      </w:pPr>
      <w:r w:rsidRPr="00FB19F1">
        <w:rPr>
          <w:rFonts w:eastAsia="Microsoft YaHei Light"/>
          <w:snapToGrid/>
          <w:color w:val="auto"/>
          <w:kern w:val="2"/>
          <w:szCs w:val="24"/>
        </w:rPr>
        <w:t xml:space="preserve">/* </w:t>
      </w:r>
      <w:r w:rsidRPr="00FB19F1">
        <w:rPr>
          <w:rFonts w:eastAsia="Microsoft YaHei Light"/>
          <w:snapToGrid/>
          <w:color w:val="auto"/>
          <w:kern w:val="2"/>
          <w:szCs w:val="24"/>
        </w:rPr>
        <w:t>获取配置的参数信息，这个信息是相机实际使用的信息，注意，因为硬件限制部分用户配置的分辨率与实际相机使用的分辨率不一致，见章节</w:t>
      </w:r>
      <w:proofErr w:type="gramStart"/>
      <w:r w:rsidRPr="00FB19F1">
        <w:rPr>
          <w:rFonts w:eastAsia="Microsoft YaHei Light"/>
          <w:snapToGrid/>
          <w:color w:val="auto"/>
          <w:kern w:val="2"/>
          <w:szCs w:val="24"/>
        </w:rPr>
        <w:t>一</w:t>
      </w:r>
      <w:proofErr w:type="gramEnd"/>
      <w:r w:rsidRPr="00FB19F1">
        <w:rPr>
          <w:rFonts w:eastAsia="Microsoft YaHei Light"/>
          <w:snapToGrid/>
          <w:color w:val="auto"/>
          <w:kern w:val="2"/>
          <w:szCs w:val="24"/>
        </w:rPr>
        <w:t>描述</w:t>
      </w:r>
      <w:r w:rsidRPr="00FB19F1">
        <w:rPr>
          <w:rFonts w:eastAsia="Microsoft YaHei Light"/>
          <w:snapToGrid/>
          <w:color w:val="auto"/>
          <w:kern w:val="2"/>
          <w:szCs w:val="24"/>
        </w:rPr>
        <w:t>*/</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UnitreeGetCamParam(0, &amp;GetCamParam);</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 xml:space="preserve">/* </w:t>
      </w:r>
      <w:r w:rsidRPr="00FB19F1">
        <w:rPr>
          <w:rFonts w:eastAsia="Microsoft YaHei Light"/>
          <w:snapToGrid/>
          <w:color w:val="auto"/>
          <w:kern w:val="2"/>
          <w:szCs w:val="24"/>
        </w:rPr>
        <w:t>配置相机使用的</w:t>
      </w:r>
      <w:r w:rsidRPr="00FB19F1">
        <w:rPr>
          <w:rFonts w:eastAsia="Microsoft YaHei Light"/>
          <w:snapToGrid/>
          <w:color w:val="auto"/>
          <w:kern w:val="2"/>
          <w:szCs w:val="24"/>
        </w:rPr>
        <w:t>buf</w:t>
      </w:r>
      <w:r w:rsidRPr="00FB19F1">
        <w:rPr>
          <w:rFonts w:eastAsia="Microsoft YaHei Light"/>
          <w:snapToGrid/>
          <w:color w:val="auto"/>
          <w:kern w:val="2"/>
          <w:szCs w:val="24"/>
        </w:rPr>
        <w:t>数值，建议配置为</w:t>
      </w:r>
      <w:r w:rsidRPr="00FB19F1">
        <w:rPr>
          <w:rFonts w:eastAsia="Microsoft YaHei Light"/>
          <w:snapToGrid/>
          <w:color w:val="auto"/>
          <w:kern w:val="2"/>
          <w:szCs w:val="24"/>
        </w:rPr>
        <w:t>4 */</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UnitreeGetCamerbuffer(0, 4);</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 xml:space="preserve">/* </w:t>
      </w:r>
      <w:r w:rsidRPr="00FB19F1">
        <w:rPr>
          <w:rFonts w:eastAsia="Microsoft YaHei Light"/>
          <w:snapToGrid/>
          <w:color w:val="auto"/>
          <w:kern w:val="2"/>
          <w:szCs w:val="24"/>
        </w:rPr>
        <w:t>相机开始起流</w:t>
      </w:r>
      <w:r w:rsidRPr="00FB19F1">
        <w:rPr>
          <w:rFonts w:eastAsia="Microsoft YaHei Light"/>
          <w:snapToGrid/>
          <w:color w:val="auto"/>
          <w:kern w:val="2"/>
          <w:szCs w:val="24"/>
        </w:rPr>
        <w:t xml:space="preserve"> */</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 xml:space="preserve">    UnitreeStreamStart(0);</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 xml:space="preserve">    for (i = 0;i &lt; 5;i++){</w:t>
      </w:r>
    </w:p>
    <w:p w:rsidR="00C60473" w:rsidRPr="00FB19F1" w:rsidRDefault="00FB19F1">
      <w:pPr>
        <w:widowControl w:val="0"/>
        <w:ind w:left="420" w:right="0" w:firstLine="420"/>
        <w:rPr>
          <w:rFonts w:eastAsia="Microsoft YaHei Light"/>
          <w:snapToGrid/>
          <w:color w:val="auto"/>
          <w:kern w:val="2"/>
          <w:szCs w:val="24"/>
        </w:rPr>
      </w:pPr>
      <w:r w:rsidRPr="00FB19F1">
        <w:rPr>
          <w:rFonts w:eastAsia="Microsoft YaHei Light"/>
          <w:snapToGrid/>
          <w:color w:val="auto"/>
          <w:kern w:val="2"/>
          <w:szCs w:val="24"/>
        </w:rPr>
        <w:t xml:space="preserve">/* </w:t>
      </w:r>
      <w:r w:rsidRPr="00FB19F1">
        <w:rPr>
          <w:rFonts w:eastAsia="Microsoft YaHei Light"/>
          <w:snapToGrid/>
          <w:color w:val="auto"/>
          <w:kern w:val="2"/>
          <w:szCs w:val="24"/>
        </w:rPr>
        <w:t>该接口每次调用一次就会保存一帧图像，这里连续保存</w:t>
      </w:r>
      <w:r w:rsidRPr="00FB19F1">
        <w:rPr>
          <w:rFonts w:eastAsia="Microsoft YaHei Light"/>
          <w:snapToGrid/>
          <w:color w:val="auto"/>
          <w:kern w:val="2"/>
          <w:szCs w:val="24"/>
        </w:rPr>
        <w:t>4</w:t>
      </w:r>
      <w:r w:rsidRPr="00FB19F1">
        <w:rPr>
          <w:rFonts w:eastAsia="Microsoft YaHei Light"/>
          <w:snapToGrid/>
          <w:color w:val="auto"/>
          <w:kern w:val="2"/>
          <w:szCs w:val="24"/>
        </w:rPr>
        <w:t>帧</w:t>
      </w:r>
      <w:r w:rsidRPr="00FB19F1">
        <w:rPr>
          <w:rFonts w:eastAsia="Microsoft YaHei Light"/>
          <w:snapToGrid/>
          <w:color w:val="auto"/>
          <w:kern w:val="2"/>
          <w:szCs w:val="24"/>
        </w:rPr>
        <w:t xml:space="preserve"> */</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 xml:space="preserve">        UnitreeGetReleaseframe(0);</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 xml:space="preserve">/* </w:t>
      </w:r>
      <w:r w:rsidRPr="00FB19F1">
        <w:rPr>
          <w:rFonts w:eastAsia="Microsoft YaHei Light"/>
          <w:snapToGrid/>
          <w:color w:val="auto"/>
          <w:kern w:val="2"/>
          <w:szCs w:val="24"/>
        </w:rPr>
        <w:t>释放帧</w:t>
      </w:r>
      <w:r w:rsidRPr="00FB19F1">
        <w:rPr>
          <w:rFonts w:eastAsia="Microsoft YaHei Light"/>
          <w:snapToGrid/>
          <w:color w:val="auto"/>
          <w:kern w:val="2"/>
          <w:szCs w:val="24"/>
        </w:rPr>
        <w:t xml:space="preserve"> */</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UnitreeReleaseCamerBuffer(0);</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 0</w:t>
      </w:r>
      <w:r w:rsidRPr="00FB19F1">
        <w:rPr>
          <w:rFonts w:eastAsia="Microsoft YaHei Light"/>
          <w:snapToGrid/>
          <w:color w:val="auto"/>
          <w:kern w:val="2"/>
          <w:szCs w:val="24"/>
        </w:rPr>
        <w:t>相机去初始化</w:t>
      </w:r>
      <w:r w:rsidRPr="00FB19F1">
        <w:rPr>
          <w:rFonts w:eastAsia="Microsoft YaHei Light"/>
          <w:snapToGrid/>
          <w:color w:val="auto"/>
          <w:kern w:val="2"/>
          <w:szCs w:val="24"/>
        </w:rPr>
        <w:t xml:space="preserve"> */</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UnitreeDeInitCamera(0);</w:t>
      </w:r>
    </w:p>
    <w:p w:rsidR="00C60473" w:rsidRPr="00FB19F1" w:rsidRDefault="00FB19F1">
      <w:pPr>
        <w:widowControl w:val="0"/>
        <w:ind w:left="0" w:right="0" w:firstLine="420"/>
        <w:rPr>
          <w:rFonts w:eastAsia="Microsoft YaHei Light"/>
          <w:snapToGrid/>
          <w:color w:val="auto"/>
          <w:kern w:val="2"/>
          <w:szCs w:val="24"/>
        </w:rPr>
      </w:pPr>
      <w:r w:rsidRPr="00FB19F1">
        <w:rPr>
          <w:rFonts w:eastAsia="Microsoft YaHei Light"/>
          <w:snapToGrid/>
          <w:color w:val="auto"/>
          <w:kern w:val="2"/>
          <w:szCs w:val="24"/>
        </w:rPr>
        <w:t xml:space="preserve">/* </w:t>
      </w:r>
      <w:r w:rsidRPr="00FB19F1">
        <w:rPr>
          <w:rFonts w:eastAsia="Microsoft YaHei Light"/>
          <w:snapToGrid/>
          <w:color w:val="auto"/>
          <w:kern w:val="2"/>
          <w:szCs w:val="24"/>
        </w:rPr>
        <w:t>相机上下文环境关闭</w:t>
      </w:r>
      <w:r w:rsidRPr="00FB19F1">
        <w:rPr>
          <w:rFonts w:eastAsia="Microsoft YaHei Light"/>
          <w:snapToGrid/>
          <w:color w:val="auto"/>
          <w:kern w:val="2"/>
          <w:szCs w:val="24"/>
        </w:rPr>
        <w:t xml:space="preserve"> */</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ab/>
        <w:t>UnitreeDeInitSdkEnv();</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 xml:space="preserve">    return 0;</w:t>
      </w:r>
    </w:p>
    <w:p w:rsidR="00C60473" w:rsidRPr="00FB19F1" w:rsidRDefault="00FB19F1">
      <w:pPr>
        <w:widowControl w:val="0"/>
        <w:ind w:left="0" w:right="0" w:firstLine="0"/>
        <w:rPr>
          <w:rFonts w:eastAsia="Microsoft YaHei Light"/>
          <w:snapToGrid/>
          <w:color w:val="auto"/>
          <w:kern w:val="2"/>
          <w:szCs w:val="24"/>
        </w:rPr>
      </w:pPr>
      <w:r w:rsidRPr="00FB19F1">
        <w:rPr>
          <w:rFonts w:eastAsia="Microsoft YaHei Light"/>
          <w:snapToGrid/>
          <w:color w:val="auto"/>
          <w:kern w:val="2"/>
          <w:szCs w:val="24"/>
        </w:rPr>
        <w:t>}</w:t>
      </w:r>
    </w:p>
    <w:p w:rsidR="00392ECC" w:rsidRDefault="00392ECC">
      <w:pPr>
        <w:spacing w:before="0" w:after="100" w:afterAutospacing="1"/>
        <w:jc w:val="center"/>
        <w:rPr>
          <w:rFonts w:eastAsia="Microsoft YaHei Light"/>
        </w:rPr>
        <w:sectPr w:rsidR="00392ECC" w:rsidSect="00392ECC">
          <w:type w:val="continuous"/>
          <w:pgSz w:w="11906" w:h="16838"/>
          <w:pgMar w:top="1440" w:right="1123" w:bottom="1440" w:left="1123" w:header="851" w:footer="992" w:gutter="0"/>
          <w:pgNumType w:start="2"/>
          <w:cols w:num="2" w:space="425"/>
          <w:docGrid w:type="lines" w:linePitch="312"/>
        </w:sectPr>
      </w:pPr>
    </w:p>
    <w:p w:rsidR="00E2639C" w:rsidRDefault="00FB19F1">
      <w:pPr>
        <w:spacing w:before="0" w:after="100" w:afterAutospacing="1"/>
        <w:jc w:val="center"/>
        <w:rPr>
          <w:rFonts w:eastAsia="Microsoft YaHei Light" w:cs="Times New Roman"/>
        </w:rPr>
        <w:sectPr w:rsidR="00E2639C" w:rsidSect="00E2639C">
          <w:pgSz w:w="11906" w:h="16838" w:code="9"/>
          <w:pgMar w:top="1440" w:right="1123" w:bottom="1440" w:left="1123" w:header="851" w:footer="992" w:gutter="0"/>
          <w:cols w:space="425"/>
          <w:docGrid w:type="lines" w:linePitch="312"/>
        </w:sectPr>
      </w:pPr>
      <w:r w:rsidRPr="00FB19F1">
        <w:rPr>
          <w:rFonts w:eastAsia="Microsoft YaHei Light" w:cs="Times New Roman"/>
        </w:rPr>
        <w:object w:dxaOrig="3421" w:dyaOrig="13640">
          <v:shape id="_x0000_i1026" type="#_x0000_t75" style="width:171pt;height:682.5pt" o:ole="">
            <v:imagedata r:id="rId29" o:title=""/>
            <o:lock v:ext="edit" aspectratio="f"/>
          </v:shape>
          <o:OLEObject Type="Embed" ProgID="Visio.Drawing.15" ShapeID="_x0000_i1026" DrawAspect="Content" ObjectID="_1784636824" r:id="rId30"/>
        </w:object>
      </w:r>
    </w:p>
    <w:p w:rsidR="00392ECC" w:rsidRPr="00392ECC" w:rsidRDefault="00392ECC" w:rsidP="00392ECC">
      <w:pPr>
        <w:pStyle w:val="affff1"/>
        <w:rPr>
          <w:rFonts w:eastAsia="Microsoft YaHei Light"/>
          <w:noProof/>
          <w:color w:val="auto"/>
          <w:szCs w:val="20"/>
        </w:rPr>
      </w:pPr>
      <w:r w:rsidRPr="00FB19F1">
        <w:rPr>
          <w:rFonts w:eastAsia="Microsoft YaHei Light"/>
          <w:noProof/>
          <w:color w:val="auto"/>
          <w:szCs w:val="20"/>
        </w:rPr>
        <w:lastRenderedPageBreak/>
        <w:t xml:space="preserve">Unitree </w:t>
      </w:r>
      <w:r w:rsidRPr="00FB19F1">
        <w:rPr>
          <w:rFonts w:eastAsia="Microsoft YaHei Light" w:hint="eastAsia"/>
          <w:noProof/>
          <w:color w:val="auto"/>
          <w:szCs w:val="20"/>
        </w:rPr>
        <w:t>技术支持</w:t>
      </w:r>
    </w:p>
    <w:p w:rsidR="00392ECC" w:rsidRPr="00FB19F1" w:rsidRDefault="00392ECC" w:rsidP="00392ECC">
      <w:pPr>
        <w:pStyle w:val="affff1"/>
        <w:rPr>
          <w:rFonts w:eastAsia="Microsoft YaHei Light"/>
          <w:noProof/>
          <w:color w:val="auto"/>
          <w:szCs w:val="20"/>
        </w:rPr>
      </w:pPr>
      <w:r w:rsidRPr="00FB19F1">
        <w:rPr>
          <w:rFonts w:eastAsia="Microsoft YaHei Light"/>
          <w:noProof/>
          <w:color w:val="auto"/>
          <w:szCs w:val="20"/>
        </w:rPr>
        <w:t>Unitree Support</w:t>
      </w:r>
    </w:p>
    <w:p w:rsidR="00392ECC" w:rsidRPr="00D81A89" w:rsidRDefault="00392ECC" w:rsidP="00392ECC">
      <w:pPr>
        <w:spacing w:before="100" w:beforeAutospacing="1" w:after="100" w:afterAutospacing="1"/>
        <w:ind w:left="0" w:firstLine="0"/>
        <w:rPr>
          <w:b/>
          <w:color w:val="auto"/>
        </w:rPr>
      </w:pPr>
      <w:r w:rsidRPr="00D81A89">
        <w:rPr>
          <w:b/>
          <w:color w:val="auto"/>
          <w:szCs w:val="20"/>
        </w:rPr>
        <w:t>https://www.unitree.com</w:t>
      </w:r>
    </w:p>
    <w:p w:rsidR="00392ECC" w:rsidRPr="00976A5A" w:rsidRDefault="00392ECC" w:rsidP="00392ECC"/>
    <w:p w:rsidR="00392ECC" w:rsidRPr="00976A5A" w:rsidRDefault="00392ECC" w:rsidP="00392ECC"/>
    <w:p w:rsidR="00392ECC" w:rsidRPr="00976A5A" w:rsidRDefault="00392ECC" w:rsidP="00392ECC">
      <w:pPr>
        <w:ind w:left="0" w:firstLine="0"/>
      </w:pPr>
    </w:p>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 w:rsidR="00392ECC" w:rsidRPr="00976A5A" w:rsidRDefault="00392ECC" w:rsidP="00392ECC">
      <w:pPr>
        <w:ind w:left="0" w:firstLine="0"/>
      </w:pPr>
    </w:p>
    <w:p w:rsidR="00392ECC" w:rsidRDefault="00392ECC" w:rsidP="00392ECC">
      <w:pPr>
        <w:ind w:left="0" w:firstLine="0"/>
      </w:pPr>
    </w:p>
    <w:p w:rsidR="00392ECC" w:rsidRDefault="00392ECC" w:rsidP="00392ECC">
      <w:pPr>
        <w:ind w:left="0" w:firstLine="0"/>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Default="00392ECC" w:rsidP="00392ECC">
      <w:pPr>
        <w:ind w:left="0" w:firstLine="0"/>
        <w:rPr>
          <w:sz w:val="2"/>
          <w:szCs w:val="2"/>
        </w:rPr>
      </w:pPr>
    </w:p>
    <w:p w:rsidR="00392ECC" w:rsidRPr="002974B0" w:rsidRDefault="00392ECC" w:rsidP="00392ECC">
      <w:pPr>
        <w:ind w:left="0" w:firstLine="0"/>
        <w:rPr>
          <w:sz w:val="2"/>
          <w:szCs w:val="2"/>
        </w:rPr>
      </w:pPr>
    </w:p>
    <w:p w:rsidR="00392ECC" w:rsidRPr="00976A5A" w:rsidRDefault="00392ECC" w:rsidP="00392ECC"/>
    <w:p w:rsidR="00392ECC" w:rsidRPr="00976A5A" w:rsidRDefault="00392ECC" w:rsidP="00392ECC"/>
    <w:p w:rsidR="00392ECC" w:rsidRDefault="00392ECC" w:rsidP="00392ECC"/>
    <w:p w:rsidR="00392ECC" w:rsidRDefault="00392ECC" w:rsidP="00392ECC"/>
    <w:p w:rsidR="00392ECC" w:rsidRDefault="00392ECC" w:rsidP="00392ECC"/>
    <w:p w:rsidR="00392ECC" w:rsidRPr="00976A5A" w:rsidRDefault="00392ECC" w:rsidP="00392ECC"/>
    <w:p w:rsidR="00392ECC" w:rsidRDefault="00392ECC" w:rsidP="00392ECC">
      <w:pPr>
        <w:rPr>
          <w:sz w:val="10"/>
          <w:szCs w:val="10"/>
        </w:rPr>
      </w:pPr>
    </w:p>
    <w:p w:rsidR="00392ECC" w:rsidRDefault="00392ECC" w:rsidP="00392ECC">
      <w:pPr>
        <w:rPr>
          <w:sz w:val="10"/>
          <w:szCs w:val="10"/>
        </w:rPr>
      </w:pPr>
    </w:p>
    <w:p w:rsidR="00392ECC" w:rsidRDefault="00392ECC" w:rsidP="00392ECC">
      <w:pPr>
        <w:rPr>
          <w:sz w:val="2"/>
          <w:szCs w:val="2"/>
        </w:rPr>
      </w:pPr>
    </w:p>
    <w:p w:rsidR="00392ECC" w:rsidRDefault="00392ECC" w:rsidP="00392ECC">
      <w:pPr>
        <w:rPr>
          <w:sz w:val="2"/>
          <w:szCs w:val="2"/>
        </w:rPr>
      </w:pPr>
    </w:p>
    <w:p w:rsidR="00392ECC" w:rsidRPr="00D81A89" w:rsidRDefault="00392ECC" w:rsidP="00392ECC">
      <w:pPr>
        <w:rPr>
          <w:sz w:val="2"/>
          <w:szCs w:val="2"/>
        </w:rPr>
      </w:pPr>
    </w:p>
    <w:p w:rsidR="00392ECC" w:rsidRPr="00C5173A" w:rsidRDefault="00392ECC" w:rsidP="00392ECC">
      <w:pPr>
        <w:jc w:val="right"/>
        <w:rPr>
          <w:sz w:val="10"/>
          <w:szCs w:val="10"/>
        </w:rPr>
      </w:pPr>
    </w:p>
    <w:p w:rsidR="00392ECC" w:rsidRDefault="00392ECC" w:rsidP="00392ECC">
      <w:pPr>
        <w:ind w:left="0" w:firstLine="0"/>
      </w:pPr>
    </w:p>
    <w:p w:rsidR="00392ECC" w:rsidRDefault="00392ECC" w:rsidP="00392ECC"/>
    <w:p w:rsidR="00392ECC" w:rsidRPr="00D81A89" w:rsidRDefault="00392ECC" w:rsidP="00392ECC">
      <w:pPr>
        <w:ind w:firstLine="0"/>
        <w:rPr>
          <w:color w:val="auto"/>
          <w:sz w:val="16"/>
          <w:szCs w:val="16"/>
        </w:rPr>
      </w:pPr>
      <w:r w:rsidRPr="00D81A89">
        <w:rPr>
          <w:rFonts w:hint="eastAsia"/>
          <w:noProof/>
          <w:snapToGrid/>
          <w:color w:val="auto"/>
          <w14:ligatures w14:val="standardContextual"/>
        </w:rPr>
        <mc:AlternateContent>
          <mc:Choice Requires="wps">
            <w:drawing>
              <wp:anchor distT="0" distB="0" distL="114300" distR="114300" simplePos="0" relativeHeight="251672576" behindDoc="0" locked="0" layoutInCell="1" allowOverlap="1" wp14:anchorId="5F7AB86E" wp14:editId="02024FD2">
                <wp:simplePos x="0" y="0"/>
                <wp:positionH relativeFrom="margin">
                  <wp:posOffset>4050030</wp:posOffset>
                </wp:positionH>
                <wp:positionV relativeFrom="margin">
                  <wp:posOffset>7239473</wp:posOffset>
                </wp:positionV>
                <wp:extent cx="2084508" cy="1614854"/>
                <wp:effectExtent l="0" t="0" r="0" b="4445"/>
                <wp:wrapNone/>
                <wp:docPr id="31" name="文本框 31"/>
                <wp:cNvGraphicFramePr/>
                <a:graphic xmlns:a="http://schemas.openxmlformats.org/drawingml/2006/main">
                  <a:graphicData uri="http://schemas.microsoft.com/office/word/2010/wordprocessingShape">
                    <wps:wsp>
                      <wps:cNvSpPr txBox="1"/>
                      <wps:spPr>
                        <a:xfrm>
                          <a:off x="0" y="0"/>
                          <a:ext cx="2084508" cy="1614854"/>
                        </a:xfrm>
                        <a:prstGeom prst="rect">
                          <a:avLst/>
                        </a:prstGeom>
                        <a:noFill/>
                        <a:ln w="6350">
                          <a:noFill/>
                        </a:ln>
                      </wps:spPr>
                      <wps:txbx>
                        <w:txbxContent>
                          <w:p w:rsidR="001B5EEA" w:rsidRDefault="001B5EEA" w:rsidP="00392ECC">
                            <w:pPr>
                              <w:spacing w:before="0" w:line="240" w:lineRule="auto"/>
                              <w:ind w:left="0" w:firstLine="0"/>
                              <w:jc w:val="center"/>
                            </w:pPr>
                            <w:r>
                              <w:rPr>
                                <w:noProof/>
                                <w:snapToGrid/>
                                <w14:ligatures w14:val="standardContextual"/>
                              </w:rPr>
                              <w:drawing>
                                <wp:inline distT="0" distB="0" distL="0" distR="0" wp14:anchorId="7EEB4D81" wp14:editId="24095A95">
                                  <wp:extent cx="1540481" cy="1340072"/>
                                  <wp:effectExtent l="0" t="0" r="0" b="0"/>
                                  <wp:docPr id="32" name="图片 32"/>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rotWithShape="1">
                                          <a:blip r:embed="rId31" cstate="print">
                                            <a:extLst>
                                              <a:ext uri="{28A0092B-C50C-407E-A947-70E740481C1C}">
                                                <a14:useLocalDpi xmlns:a14="http://schemas.microsoft.com/office/drawing/2010/main" val="0"/>
                                              </a:ext>
                                            </a:extLst>
                                          </a:blip>
                                          <a:srcRect t="18713" b="19760"/>
                                          <a:stretch/>
                                        </pic:blipFill>
                                        <pic:spPr bwMode="auto">
                                          <a:xfrm>
                                            <a:off x="0" y="0"/>
                                            <a:ext cx="1549838" cy="1348211"/>
                                          </a:xfrm>
                                          <a:prstGeom prst="rect">
                                            <a:avLst/>
                                          </a:prstGeom>
                                          <a:ln>
                                            <a:noFill/>
                                          </a:ln>
                                          <a:extLst>
                                            <a:ext uri="{53640926-AAD7-44D8-BBD7-CCE9431645EC}">
                                              <a14:shadowObscured xmlns:a14="http://schemas.microsoft.com/office/drawing/2010/main"/>
                                            </a:ext>
                                          </a:extLst>
                                        </pic:spPr>
                                      </pic:pic>
                                    </a:graphicData>
                                  </a:graphic>
                                </wp:inline>
                              </w:drawing>
                            </w:r>
                          </w:p>
                          <w:p w:rsidR="001B5EEA" w:rsidRPr="00E2639C" w:rsidRDefault="001B5EEA" w:rsidP="00392ECC">
                            <w:pPr>
                              <w:spacing w:before="0" w:line="240" w:lineRule="auto"/>
                              <w:ind w:left="0" w:firstLine="0"/>
                              <w:jc w:val="center"/>
                              <w:rPr>
                                <w:rFonts w:eastAsia="Microsoft YaHei Light"/>
                                <w:szCs w:val="20"/>
                              </w:rPr>
                            </w:pPr>
                            <w:proofErr w:type="gramStart"/>
                            <w:r w:rsidRPr="00E2639C">
                              <w:rPr>
                                <w:rFonts w:eastAsia="Microsoft YaHei Light" w:hint="eastAsia"/>
                                <w:szCs w:val="20"/>
                              </w:rPr>
                              <w:t>微信扫一扫</w:t>
                            </w:r>
                            <w:proofErr w:type="gramEnd"/>
                            <w:r w:rsidRPr="00E2639C">
                              <w:rPr>
                                <w:rFonts w:eastAsia="Microsoft YaHei Light" w:hint="eastAsia"/>
                                <w:szCs w:val="20"/>
                              </w:rPr>
                              <w:t>，关注</w:t>
                            </w:r>
                            <w:r w:rsidRPr="00E2639C">
                              <w:rPr>
                                <w:rFonts w:eastAsia="Microsoft YaHei Light" w:hint="eastAsia"/>
                                <w:szCs w:val="20"/>
                              </w:rPr>
                              <w:t>Unitree</w:t>
                            </w:r>
                            <w:r w:rsidRPr="00E2639C">
                              <w:rPr>
                                <w:rFonts w:eastAsia="Microsoft YaHei Light" w:hint="eastAsia"/>
                                <w:szCs w:val="20"/>
                              </w:rPr>
                              <w:t>公众号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AB86E" id="文本框 31" o:spid="_x0000_s1050" type="#_x0000_t202" style="position:absolute;left:0;text-align:left;margin-left:318.9pt;margin-top:570.05pt;width:164.15pt;height:127.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" filled="f" stroked="f" strokeweight=".5pt">
                <v:textbox>
                  <w:txbxContent>
                    <w:p w:rsidR="001B5EEA" w:rsidRDefault="001B5EEA" w:rsidP="00392ECC">
                      <w:pPr>
                        <w:spacing w:before="0" w:line="240" w:lineRule="auto"/>
                        <w:ind w:left="0" w:firstLine="0"/>
                        <w:jc w:val="center"/>
                      </w:pPr>
                      <w:r>
                        <w:rPr>
                          <w:noProof/>
                          <w:snapToGrid/>
                          <w14:ligatures w14:val="standardContextual"/>
                        </w:rPr>
                        <w:drawing>
                          <wp:inline distT="0" distB="0" distL="0" distR="0" wp14:anchorId="7EEB4D81" wp14:editId="24095A95">
                            <wp:extent cx="1540481" cy="1340072"/>
                            <wp:effectExtent l="0" t="0" r="0" b="0"/>
                            <wp:docPr id="32" name="图片 32"/>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rotWithShape="1">
                                    <a:blip r:embed="rId32" cstate="print">
                                      <a:extLst>
                                        <a:ext uri="{28A0092B-C50C-407E-A947-70E740481C1C}">
                                          <a14:useLocalDpi xmlns:a14="http://schemas.microsoft.com/office/drawing/2010/main" val="0"/>
                                        </a:ext>
                                      </a:extLst>
                                    </a:blip>
                                    <a:srcRect t="18713" b="19760"/>
                                    <a:stretch/>
                                  </pic:blipFill>
                                  <pic:spPr bwMode="auto">
                                    <a:xfrm>
                                      <a:off x="0" y="0"/>
                                      <a:ext cx="1549838" cy="1348211"/>
                                    </a:xfrm>
                                    <a:prstGeom prst="rect">
                                      <a:avLst/>
                                    </a:prstGeom>
                                    <a:ln>
                                      <a:noFill/>
                                    </a:ln>
                                    <a:extLst>
                                      <a:ext uri="{53640926-AAD7-44D8-BBD7-CCE9431645EC}">
                                        <a14:shadowObscured xmlns:a14="http://schemas.microsoft.com/office/drawing/2010/main"/>
                                      </a:ext>
                                    </a:extLst>
                                  </pic:spPr>
                                </pic:pic>
                              </a:graphicData>
                            </a:graphic>
                          </wp:inline>
                        </w:drawing>
                      </w:r>
                    </w:p>
                    <w:p w:rsidR="001B5EEA" w:rsidRPr="00E2639C" w:rsidRDefault="001B5EEA" w:rsidP="00392ECC">
                      <w:pPr>
                        <w:spacing w:before="0" w:line="240" w:lineRule="auto"/>
                        <w:ind w:left="0" w:firstLine="0"/>
                        <w:jc w:val="center"/>
                        <w:rPr>
                          <w:rFonts w:eastAsia="Microsoft YaHei Light"/>
                          <w:szCs w:val="20"/>
                        </w:rPr>
                      </w:pPr>
                      <w:proofErr w:type="gramStart"/>
                      <w:r w:rsidRPr="00E2639C">
                        <w:rPr>
                          <w:rFonts w:eastAsia="Microsoft YaHei Light" w:hint="eastAsia"/>
                          <w:szCs w:val="20"/>
                        </w:rPr>
                        <w:t>微信扫一扫</w:t>
                      </w:r>
                      <w:proofErr w:type="gramEnd"/>
                      <w:r w:rsidRPr="00E2639C">
                        <w:rPr>
                          <w:rFonts w:eastAsia="Microsoft YaHei Light" w:hint="eastAsia"/>
                          <w:szCs w:val="20"/>
                        </w:rPr>
                        <w:t>，关注</w:t>
                      </w:r>
                      <w:r w:rsidRPr="00E2639C">
                        <w:rPr>
                          <w:rFonts w:eastAsia="Microsoft YaHei Light" w:hint="eastAsia"/>
                          <w:szCs w:val="20"/>
                        </w:rPr>
                        <w:t>Unitree</w:t>
                      </w:r>
                      <w:r w:rsidRPr="00E2639C">
                        <w:rPr>
                          <w:rFonts w:eastAsia="Microsoft YaHei Light" w:hint="eastAsia"/>
                          <w:szCs w:val="20"/>
                        </w:rPr>
                        <w:t>公众号</w:t>
                      </w:r>
                    </w:p>
                  </w:txbxContent>
                </v:textbox>
                <w10:wrap anchorx="margin" anchory="margin"/>
              </v:shape>
            </w:pict>
          </mc:Fallback>
        </mc:AlternateContent>
      </w:r>
      <w:r w:rsidRPr="00D81A89">
        <w:rPr>
          <w:rFonts w:hint="eastAsia"/>
          <w:color w:val="auto"/>
          <w:sz w:val="16"/>
          <w:szCs w:val="16"/>
        </w:rPr>
        <w:t>内容如有更新</w:t>
      </w:r>
      <w:r>
        <w:rPr>
          <w:rFonts w:hint="eastAsia"/>
          <w:color w:val="auto"/>
          <w:sz w:val="16"/>
          <w:szCs w:val="16"/>
        </w:rPr>
        <w:t>，</w:t>
      </w:r>
      <w:r w:rsidRPr="00D81A89">
        <w:rPr>
          <w:rFonts w:hint="eastAsia"/>
          <w:color w:val="auto"/>
          <w:sz w:val="16"/>
          <w:szCs w:val="16"/>
        </w:rPr>
        <w:t>恕</w:t>
      </w:r>
      <w:proofErr w:type="gramStart"/>
      <w:r w:rsidRPr="00D81A89">
        <w:rPr>
          <w:rFonts w:hint="eastAsia"/>
          <w:color w:val="auto"/>
          <w:sz w:val="16"/>
          <w:szCs w:val="16"/>
        </w:rPr>
        <w:t>不</w:t>
      </w:r>
      <w:proofErr w:type="gramEnd"/>
      <w:r w:rsidRPr="00D81A89">
        <w:rPr>
          <w:rFonts w:hint="eastAsia"/>
          <w:color w:val="auto"/>
          <w:sz w:val="16"/>
          <w:szCs w:val="16"/>
        </w:rPr>
        <w:t>另外通知</w:t>
      </w:r>
    </w:p>
    <w:p w:rsidR="00392ECC" w:rsidRPr="00D81A89" w:rsidRDefault="00392ECC" w:rsidP="00392ECC">
      <w:pPr>
        <w:spacing w:before="240"/>
        <w:ind w:firstLine="0"/>
        <w:rPr>
          <w:color w:val="auto"/>
          <w:sz w:val="21"/>
        </w:rPr>
      </w:pPr>
      <w:r w:rsidRPr="00D81A89">
        <w:rPr>
          <w:rFonts w:hint="eastAsia"/>
          <w:color w:val="auto"/>
          <w:sz w:val="21"/>
        </w:rPr>
        <w:t>您可以在</w:t>
      </w:r>
      <w:r w:rsidRPr="00D81A89">
        <w:rPr>
          <w:color w:val="auto"/>
          <w:sz w:val="21"/>
        </w:rPr>
        <w:t xml:space="preserve">Unitree </w:t>
      </w:r>
      <w:r w:rsidRPr="00D81A89">
        <w:rPr>
          <w:rFonts w:hint="eastAsia"/>
          <w:color w:val="auto"/>
          <w:sz w:val="21"/>
        </w:rPr>
        <w:t>官方网站获取更多文档</w:t>
      </w:r>
    </w:p>
    <w:p w:rsidR="00392ECC" w:rsidRPr="00D81A89" w:rsidRDefault="00392ECC" w:rsidP="00392ECC">
      <w:pPr>
        <w:ind w:firstLine="0"/>
        <w:rPr>
          <w:color w:val="auto"/>
          <w:sz w:val="16"/>
          <w:szCs w:val="16"/>
        </w:rPr>
      </w:pPr>
      <w:r w:rsidRPr="00D81A89">
        <w:rPr>
          <w:color w:val="auto"/>
          <w:sz w:val="16"/>
          <w:szCs w:val="16"/>
        </w:rPr>
        <w:t>https://www.unitree.com/download</w:t>
      </w:r>
    </w:p>
    <w:p w:rsidR="00392ECC" w:rsidRPr="00D81A89" w:rsidRDefault="00392ECC" w:rsidP="00392ECC">
      <w:pPr>
        <w:spacing w:before="240"/>
        <w:ind w:firstLine="0"/>
        <w:rPr>
          <w:color w:val="auto"/>
          <w:sz w:val="16"/>
          <w:szCs w:val="16"/>
        </w:rPr>
      </w:pPr>
      <w:r w:rsidRPr="00D81A89">
        <w:rPr>
          <w:color w:val="auto"/>
          <w:sz w:val="16"/>
          <w:szCs w:val="16"/>
        </w:rPr>
        <w:t xml:space="preserve">If you have any questions or suggestions about the manual, please contact us at the following </w:t>
      </w:r>
    </w:p>
    <w:p w:rsidR="00392ECC" w:rsidRPr="00D81A89" w:rsidRDefault="00392ECC" w:rsidP="00392ECC">
      <w:pPr>
        <w:spacing w:before="240"/>
        <w:ind w:firstLine="0"/>
        <w:rPr>
          <w:color w:val="auto"/>
          <w:sz w:val="16"/>
          <w:szCs w:val="16"/>
        </w:rPr>
      </w:pPr>
      <w:r>
        <w:rPr>
          <w:color w:val="auto"/>
          <w:sz w:val="16"/>
          <w:szCs w:val="16"/>
        </w:rPr>
        <w:t>E</w:t>
      </w:r>
      <w:r w:rsidRPr="00D81A89">
        <w:rPr>
          <w:color w:val="auto"/>
          <w:sz w:val="16"/>
          <w:szCs w:val="16"/>
        </w:rPr>
        <w:t>-mail address:</w:t>
      </w:r>
      <w:r w:rsidRPr="00D81A89">
        <w:rPr>
          <w:rFonts w:hint="eastAsia"/>
          <w:color w:val="auto"/>
          <w:sz w:val="16"/>
          <w:szCs w:val="16"/>
        </w:rPr>
        <w:t xml:space="preserve"> </w:t>
      </w:r>
      <w:hyperlink r:id="rId33" w:history="1">
        <w:r w:rsidRPr="00D81A89">
          <w:rPr>
            <w:rStyle w:val="affff"/>
            <w:snapToGrid/>
            <w:color w:val="auto"/>
            <w:sz w:val="16"/>
            <w:szCs w:val="16"/>
          </w:rPr>
          <w:t>support@unitree.cc</w:t>
        </w:r>
      </w:hyperlink>
    </w:p>
    <w:p w:rsidR="00FB19F1" w:rsidRPr="00392ECC" w:rsidRDefault="00392ECC" w:rsidP="00392ECC">
      <w:pPr>
        <w:spacing w:before="240"/>
        <w:ind w:firstLine="0"/>
        <w:rPr>
          <w:rFonts w:ascii="微软雅黑" w:eastAsia="微软雅黑" w:hAnsi="微软雅黑" w:cs="微软雅黑"/>
          <w:color w:val="auto"/>
          <w:spacing w:val="1"/>
          <w:sz w:val="16"/>
          <w:szCs w:val="16"/>
        </w:rPr>
      </w:pPr>
      <w:r w:rsidRPr="00D81A89">
        <w:rPr>
          <w:rFonts w:ascii="Calibri" w:eastAsia="Calibri" w:hAnsi="Calibri" w:cs="Calibri"/>
          <w:color w:val="auto"/>
          <w:spacing w:val="2"/>
          <w:sz w:val="19"/>
          <w:szCs w:val="19"/>
        </w:rPr>
        <w:t>© 2</w:t>
      </w:r>
      <w:r w:rsidRPr="00D81A89">
        <w:rPr>
          <w:rFonts w:ascii="Calibri" w:eastAsia="Calibri" w:hAnsi="Calibri" w:cs="Calibri"/>
          <w:color w:val="auto"/>
          <w:spacing w:val="1"/>
          <w:sz w:val="19"/>
          <w:szCs w:val="19"/>
        </w:rPr>
        <w:t>02</w:t>
      </w:r>
      <w:r>
        <w:rPr>
          <w:rFonts w:ascii="Calibri" w:eastAsia="Calibri" w:hAnsi="Calibri" w:cs="Calibri"/>
          <w:color w:val="auto"/>
          <w:spacing w:val="1"/>
          <w:sz w:val="19"/>
          <w:szCs w:val="19"/>
        </w:rPr>
        <w:t>4</w:t>
      </w:r>
      <w:r w:rsidRPr="00D81A89">
        <w:rPr>
          <w:rFonts w:ascii="Calibri" w:eastAsia="Calibri" w:hAnsi="Calibri" w:cs="Calibri"/>
          <w:color w:val="auto"/>
          <w:spacing w:val="1"/>
          <w:sz w:val="19"/>
          <w:szCs w:val="19"/>
        </w:rPr>
        <w:t xml:space="preserve">  </w:t>
      </w:r>
      <w:proofErr w:type="gramStart"/>
      <w:r w:rsidRPr="00D81A89">
        <w:rPr>
          <w:rFonts w:ascii="微软雅黑" w:eastAsia="微软雅黑" w:hAnsi="微软雅黑" w:cs="微软雅黑"/>
          <w:color w:val="auto"/>
          <w:spacing w:val="1"/>
          <w:sz w:val="16"/>
          <w:szCs w:val="16"/>
        </w:rPr>
        <w:t>宇树科技</w:t>
      </w:r>
      <w:proofErr w:type="gramEnd"/>
      <w:r w:rsidRPr="00D81A89">
        <w:rPr>
          <w:rFonts w:ascii="微软雅黑" w:eastAsia="微软雅黑" w:hAnsi="微软雅黑" w:cs="微软雅黑"/>
          <w:color w:val="auto"/>
          <w:spacing w:val="1"/>
          <w:sz w:val="16"/>
          <w:szCs w:val="16"/>
        </w:rPr>
        <w:t xml:space="preserve"> 版权所</w:t>
      </w:r>
      <w:r w:rsidR="00E2639C">
        <w:rPr>
          <w:rFonts w:ascii="微软雅黑" w:eastAsia="微软雅黑" w:hAnsi="微软雅黑" w:cs="微软雅黑" w:hint="eastAsia"/>
          <w:color w:val="auto"/>
          <w:spacing w:val="1"/>
          <w:sz w:val="16"/>
          <w:szCs w:val="16"/>
        </w:rPr>
        <w:t>有</w:t>
      </w:r>
    </w:p>
    <w:sectPr w:rsidR="00FB19F1" w:rsidRPr="00392ECC" w:rsidSect="00E2639C">
      <w:footerReference w:type="even" r:id="rId34"/>
      <w:pgSz w:w="11906" w:h="16838" w:code="9"/>
      <w:pgMar w:top="1440" w:right="1123" w:bottom="1440" w:left="1123"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B0C" w:rsidRDefault="00681B0C">
      <w:pPr>
        <w:spacing w:line="240" w:lineRule="auto"/>
      </w:pPr>
      <w:r>
        <w:separator/>
      </w:r>
    </w:p>
  </w:endnote>
  <w:endnote w:type="continuationSeparator" w:id="0">
    <w:p w:rsidR="00681B0C" w:rsidRDefault="00681B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Microsoft YaHei Light">
    <w:altName w:val="微软雅黑"/>
    <w:charset w:val="86"/>
    <w:family w:val="swiss"/>
    <w:pitch w:val="variable"/>
    <w:sig w:usb0="80000287" w:usb1="2ACF0010" w:usb2="00000016" w:usb3="00000000" w:csb0="0004001F"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YaHeiUI">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EEA" w:rsidRDefault="00681B0C">
    <w:pPr>
      <w:pStyle w:val="aff6"/>
      <w:rPr>
        <w:b/>
        <w:bCs/>
      </w:rPr>
    </w:pPr>
    <w:r>
      <w:rPr>
        <w:snapToGrid/>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154pt;margin-top:459.25pt;width:786.45pt;height:42.5pt;rotation:315;z-index:-251637760;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r w:rsidR="001B5EEA">
      <w:rPr>
        <w:noProof/>
        <w:snapToGrid/>
        <w14:ligatures w14:val="standardContextual"/>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-127635</wp:posOffset>
              </wp:positionV>
              <wp:extent cx="2258060" cy="42164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257922" cy="421419"/>
                      </a:xfrm>
                      <a:prstGeom prst="rect">
                        <a:avLst/>
                      </a:prstGeom>
                      <a:noFill/>
                      <a:ln w="6350">
                        <a:noFill/>
                      </a:ln>
                    </wps:spPr>
                    <wps:txbx>
                      <w:txbxContent>
                        <w:p w:rsidR="001B5EEA" w:rsidRDefault="001B5EEA">
                          <w:pPr>
                            <w:ind w:left="0" w:firstLine="0"/>
                            <w:jc w:val="right"/>
                          </w:pPr>
                          <w:r>
                            <w:rPr>
                              <w:rFonts w:ascii="Calibri" w:eastAsia="Calibri" w:hAnsi="Calibri" w:cs="Calibri"/>
                              <w:color w:val="7F7F7F"/>
                              <w:spacing w:val="2"/>
                              <w:sz w:val="19"/>
                              <w:szCs w:val="19"/>
                            </w:rPr>
                            <w:t>© 2</w:t>
                          </w:r>
                          <w:r>
                            <w:rPr>
                              <w:rFonts w:ascii="Calibri" w:eastAsia="Calibri" w:hAnsi="Calibri" w:cs="Calibri"/>
                              <w:color w:val="7F7F7F"/>
                              <w:spacing w:val="1"/>
                              <w:sz w:val="19"/>
                              <w:szCs w:val="19"/>
                            </w:rPr>
                            <w:t xml:space="preserve">024  </w:t>
                          </w:r>
                          <w:proofErr w:type="gramStart"/>
                          <w:r>
                            <w:rPr>
                              <w:rFonts w:ascii="微软雅黑" w:eastAsia="微软雅黑" w:hAnsi="微软雅黑" w:cs="微软雅黑"/>
                              <w:color w:val="7F7F7F"/>
                              <w:spacing w:val="1"/>
                              <w:sz w:val="16"/>
                              <w:szCs w:val="16"/>
                            </w:rPr>
                            <w:t>宇树科技</w:t>
                          </w:r>
                          <w:proofErr w:type="gramEnd"/>
                          <w:r>
                            <w:rPr>
                              <w:rFonts w:ascii="微软雅黑" w:eastAsia="微软雅黑" w:hAnsi="微软雅黑" w:cs="微软雅黑"/>
                              <w:color w:val="7F7F7F"/>
                              <w:spacing w:val="1"/>
                              <w:sz w:val="16"/>
                              <w:szCs w:val="16"/>
                            </w:rPr>
                            <w:t xml:space="preserve"> 版权所有</w:t>
                          </w:r>
                          <w:r>
                            <w:rPr>
                              <w:rFonts w:ascii="微软雅黑" w:eastAsia="微软雅黑" w:hAnsi="微软雅黑" w:cs="微软雅黑" w:hint="eastAsia"/>
                              <w:color w:val="7F7F7F"/>
                              <w:spacing w:val="1"/>
                              <w:sz w:val="16"/>
                              <w:szCs w:val="16"/>
                            </w:rPr>
                            <w:t xml:space="preserve"> </w:t>
                          </w:r>
                          <w:r>
                            <w:rPr>
                              <w:rFonts w:ascii="微软雅黑" w:eastAsia="微软雅黑" w:hAnsi="微软雅黑" w:cs="微软雅黑"/>
                              <w:color w:val="7F7F7F"/>
                              <w:spacing w:val="1"/>
                              <w:sz w:val="16"/>
                              <w:szCs w:val="16"/>
                            </w:rPr>
                            <w:t xml:space="preserve">    </w:t>
                          </w:r>
                          <w:r>
                            <w:rPr>
                              <w:rFonts w:ascii="微软雅黑" w:eastAsia="微软雅黑" w:hAnsi="微软雅黑" w:cs="微软雅黑"/>
                              <w:color w:val="7F7F7F"/>
                              <w:spacing w:val="1"/>
                              <w:sz w:val="16"/>
                              <w:szCs w:val="16"/>
                            </w:rPr>
                            <w:fldChar w:fldCharType="begin"/>
                          </w:r>
                          <w:r>
                            <w:rPr>
                              <w:rFonts w:ascii="微软雅黑" w:eastAsia="微软雅黑" w:hAnsi="微软雅黑" w:cs="微软雅黑"/>
                              <w:color w:val="7F7F7F"/>
                              <w:spacing w:val="1"/>
                              <w:sz w:val="16"/>
                              <w:szCs w:val="16"/>
                            </w:rPr>
                            <w:instrText>PAGE   \* MERGEFORMAT</w:instrText>
                          </w:r>
                          <w:r>
                            <w:rPr>
                              <w:rFonts w:ascii="微软雅黑" w:eastAsia="微软雅黑" w:hAnsi="微软雅黑" w:cs="微软雅黑"/>
                              <w:color w:val="7F7F7F"/>
                              <w:spacing w:val="1"/>
                              <w:sz w:val="16"/>
                              <w:szCs w:val="16"/>
                            </w:rPr>
                            <w:fldChar w:fldCharType="separate"/>
                          </w:r>
                          <w:r>
                            <w:rPr>
                              <w:rFonts w:ascii="微软雅黑" w:eastAsia="微软雅黑" w:hAnsi="微软雅黑" w:cs="微软雅黑"/>
                              <w:color w:val="7F7F7F"/>
                              <w:spacing w:val="1"/>
                              <w:sz w:val="16"/>
                              <w:szCs w:val="16"/>
                            </w:rPr>
                            <w:t>8</w:t>
                          </w:r>
                          <w:r>
                            <w:rPr>
                              <w:rFonts w:ascii="微软雅黑" w:eastAsia="微软雅黑" w:hAnsi="微软雅黑" w:cs="微软雅黑"/>
                              <w:color w:val="7F7F7F"/>
                              <w:spacing w:val="1"/>
                              <w:sz w:val="16"/>
                              <w:szCs w:val="16"/>
                            </w:rPr>
                            <w:fldChar w:fldCharType="end"/>
                          </w:r>
                        </w:p>
                        <w:p w:rsidR="001B5EEA" w:rsidRDefault="001B5EEA">
                          <w:pPr>
                            <w:ind w:left="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4" o:spid="_x0000_s1051" type="#_x0000_t202" style="position:absolute;left:0;text-align:left;margin-left:126.6pt;margin-top:-10.05pt;width:177.8pt;height:33.2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" filled="f" stroked="f" strokeweight=".5pt">
              <v:textbox>
                <w:txbxContent>
                  <w:p w:rsidR="001B5EEA" w:rsidRDefault="001B5EEA">
                    <w:pPr>
                      <w:ind w:left="0" w:firstLine="0"/>
                      <w:jc w:val="right"/>
                    </w:pPr>
                    <w:r>
                      <w:rPr>
                        <w:rFonts w:ascii="Calibri" w:eastAsia="Calibri" w:hAnsi="Calibri" w:cs="Calibri"/>
                        <w:color w:val="7F7F7F"/>
                        <w:spacing w:val="2"/>
                        <w:sz w:val="19"/>
                        <w:szCs w:val="19"/>
                      </w:rPr>
                      <w:t>© 2</w:t>
                    </w:r>
                    <w:r>
                      <w:rPr>
                        <w:rFonts w:ascii="Calibri" w:eastAsia="Calibri" w:hAnsi="Calibri" w:cs="Calibri"/>
                        <w:color w:val="7F7F7F"/>
                        <w:spacing w:val="1"/>
                        <w:sz w:val="19"/>
                        <w:szCs w:val="19"/>
                      </w:rPr>
                      <w:t xml:space="preserve">024  </w:t>
                    </w:r>
                    <w:proofErr w:type="gramStart"/>
                    <w:r>
                      <w:rPr>
                        <w:rFonts w:ascii="微软雅黑" w:eastAsia="微软雅黑" w:hAnsi="微软雅黑" w:cs="微软雅黑"/>
                        <w:color w:val="7F7F7F"/>
                        <w:spacing w:val="1"/>
                        <w:sz w:val="16"/>
                        <w:szCs w:val="16"/>
                      </w:rPr>
                      <w:t>宇树科技</w:t>
                    </w:r>
                    <w:proofErr w:type="gramEnd"/>
                    <w:r>
                      <w:rPr>
                        <w:rFonts w:ascii="微软雅黑" w:eastAsia="微软雅黑" w:hAnsi="微软雅黑" w:cs="微软雅黑"/>
                        <w:color w:val="7F7F7F"/>
                        <w:spacing w:val="1"/>
                        <w:sz w:val="16"/>
                        <w:szCs w:val="16"/>
                      </w:rPr>
                      <w:t xml:space="preserve"> 版权所有</w:t>
                    </w:r>
                    <w:r>
                      <w:rPr>
                        <w:rFonts w:ascii="微软雅黑" w:eastAsia="微软雅黑" w:hAnsi="微软雅黑" w:cs="微软雅黑" w:hint="eastAsia"/>
                        <w:color w:val="7F7F7F"/>
                        <w:spacing w:val="1"/>
                        <w:sz w:val="16"/>
                        <w:szCs w:val="16"/>
                      </w:rPr>
                      <w:t xml:space="preserve"> </w:t>
                    </w:r>
                    <w:r>
                      <w:rPr>
                        <w:rFonts w:ascii="微软雅黑" w:eastAsia="微软雅黑" w:hAnsi="微软雅黑" w:cs="微软雅黑"/>
                        <w:color w:val="7F7F7F"/>
                        <w:spacing w:val="1"/>
                        <w:sz w:val="16"/>
                        <w:szCs w:val="16"/>
                      </w:rPr>
                      <w:t xml:space="preserve">    </w:t>
                    </w:r>
                    <w:r>
                      <w:rPr>
                        <w:rFonts w:ascii="微软雅黑" w:eastAsia="微软雅黑" w:hAnsi="微软雅黑" w:cs="微软雅黑"/>
                        <w:color w:val="7F7F7F"/>
                        <w:spacing w:val="1"/>
                        <w:sz w:val="16"/>
                        <w:szCs w:val="16"/>
                      </w:rPr>
                      <w:fldChar w:fldCharType="begin"/>
                    </w:r>
                    <w:r>
                      <w:rPr>
                        <w:rFonts w:ascii="微软雅黑" w:eastAsia="微软雅黑" w:hAnsi="微软雅黑" w:cs="微软雅黑"/>
                        <w:color w:val="7F7F7F"/>
                        <w:spacing w:val="1"/>
                        <w:sz w:val="16"/>
                        <w:szCs w:val="16"/>
                      </w:rPr>
                      <w:instrText>PAGE   \* MERGEFORMAT</w:instrText>
                    </w:r>
                    <w:r>
                      <w:rPr>
                        <w:rFonts w:ascii="微软雅黑" w:eastAsia="微软雅黑" w:hAnsi="微软雅黑" w:cs="微软雅黑"/>
                        <w:color w:val="7F7F7F"/>
                        <w:spacing w:val="1"/>
                        <w:sz w:val="16"/>
                        <w:szCs w:val="16"/>
                      </w:rPr>
                      <w:fldChar w:fldCharType="separate"/>
                    </w:r>
                    <w:r>
                      <w:rPr>
                        <w:rFonts w:ascii="微软雅黑" w:eastAsia="微软雅黑" w:hAnsi="微软雅黑" w:cs="微软雅黑"/>
                        <w:color w:val="7F7F7F"/>
                        <w:spacing w:val="1"/>
                        <w:sz w:val="16"/>
                        <w:szCs w:val="16"/>
                      </w:rPr>
                      <w:t>8</w:t>
                    </w:r>
                    <w:r>
                      <w:rPr>
                        <w:rFonts w:ascii="微软雅黑" w:eastAsia="微软雅黑" w:hAnsi="微软雅黑" w:cs="微软雅黑"/>
                        <w:color w:val="7F7F7F"/>
                        <w:spacing w:val="1"/>
                        <w:sz w:val="16"/>
                        <w:szCs w:val="16"/>
                      </w:rPr>
                      <w:fldChar w:fldCharType="end"/>
                    </w:r>
                  </w:p>
                  <w:p w:rsidR="001B5EEA" w:rsidRDefault="001B5EEA">
                    <w:pPr>
                      <w:ind w:left="0"/>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EEA" w:rsidRDefault="00681B0C">
    <w:pPr>
      <w:pStyle w:val="aff6"/>
    </w:pPr>
    <w:r>
      <w:rPr>
        <w:rFonts w:ascii="微软雅黑" w:eastAsia="微软雅黑" w:hAnsi="微软雅黑" w:cs="微软雅黑"/>
        <w:snapToGrid/>
        <w:color w:val="7F7F7F"/>
        <w:spacing w:val="1"/>
        <w:sz w:val="17"/>
        <w:szCs w:val="17"/>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160.7pt;margin-top:454.25pt;width:786.45pt;height:42.5pt;rotation:315;z-index:-251636736;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r w:rsidR="001B5EEA">
      <w:rPr>
        <w:noProof/>
        <w:snapToGrid/>
        <w14:ligatures w14:val="standardContextual"/>
      </w:rPr>
      <mc:AlternateContent>
        <mc:Choice Requires="wps">
          <w:drawing>
            <wp:anchor distT="0" distB="0" distL="114300" distR="114300" simplePos="0" relativeHeight="251669504" behindDoc="0" locked="0" layoutInCell="1" allowOverlap="1">
              <wp:simplePos x="0" y="0"/>
              <wp:positionH relativeFrom="column">
                <wp:posOffset>4283075</wp:posOffset>
              </wp:positionH>
              <wp:positionV relativeFrom="paragraph">
                <wp:posOffset>-123825</wp:posOffset>
              </wp:positionV>
              <wp:extent cx="2258060" cy="42164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257922" cy="421419"/>
                      </a:xfrm>
                      <a:prstGeom prst="rect">
                        <a:avLst/>
                      </a:prstGeom>
                      <a:noFill/>
                      <a:ln w="6350">
                        <a:noFill/>
                      </a:ln>
                    </wps:spPr>
                    <wps:txbx>
                      <w:txbxContent>
                        <w:p w:rsidR="001B5EEA" w:rsidRDefault="001B5EEA">
                          <w:pPr>
                            <w:ind w:left="0" w:firstLine="0"/>
                          </w:pPr>
                          <w:r>
                            <w:rPr>
                              <w:rFonts w:ascii="Calibri" w:eastAsia="Calibri" w:hAnsi="Calibri" w:cs="Calibri"/>
                              <w:color w:val="7F7F7F"/>
                              <w:spacing w:val="2"/>
                              <w:sz w:val="19"/>
                              <w:szCs w:val="19"/>
                            </w:rPr>
                            <w:t>© 2</w:t>
                          </w:r>
                          <w:r>
                            <w:rPr>
                              <w:rFonts w:ascii="Calibri" w:eastAsia="Calibri" w:hAnsi="Calibri" w:cs="Calibri"/>
                              <w:color w:val="7F7F7F"/>
                              <w:spacing w:val="1"/>
                              <w:sz w:val="19"/>
                              <w:szCs w:val="19"/>
                            </w:rPr>
                            <w:t xml:space="preserve">024  </w:t>
                          </w:r>
                          <w:proofErr w:type="gramStart"/>
                          <w:r>
                            <w:rPr>
                              <w:rFonts w:ascii="微软雅黑" w:eastAsia="微软雅黑" w:hAnsi="微软雅黑" w:cs="微软雅黑"/>
                              <w:color w:val="7F7F7F"/>
                              <w:spacing w:val="1"/>
                              <w:sz w:val="16"/>
                              <w:szCs w:val="16"/>
                            </w:rPr>
                            <w:t>宇树科技</w:t>
                          </w:r>
                          <w:proofErr w:type="gramEnd"/>
                          <w:r>
                            <w:rPr>
                              <w:rFonts w:ascii="微软雅黑" w:eastAsia="微软雅黑" w:hAnsi="微软雅黑" w:cs="微软雅黑"/>
                              <w:color w:val="7F7F7F"/>
                              <w:spacing w:val="1"/>
                              <w:sz w:val="16"/>
                              <w:szCs w:val="16"/>
                            </w:rPr>
                            <w:t xml:space="preserve"> 版权所有</w:t>
                          </w:r>
                          <w:r>
                            <w:rPr>
                              <w:rFonts w:ascii="微软雅黑" w:eastAsia="微软雅黑" w:hAnsi="微软雅黑" w:cs="微软雅黑" w:hint="eastAsia"/>
                              <w:color w:val="7F7F7F"/>
                              <w:spacing w:val="1"/>
                              <w:sz w:val="16"/>
                              <w:szCs w:val="16"/>
                            </w:rPr>
                            <w:t xml:space="preserve"> </w:t>
                          </w:r>
                          <w:r>
                            <w:rPr>
                              <w:rFonts w:ascii="微软雅黑" w:eastAsia="微软雅黑" w:hAnsi="微软雅黑" w:cs="微软雅黑"/>
                              <w:color w:val="7F7F7F"/>
                              <w:spacing w:val="1"/>
                              <w:sz w:val="16"/>
                              <w:szCs w:val="16"/>
                            </w:rPr>
                            <w:t xml:space="preserve">    </w:t>
                          </w:r>
                          <w:r>
                            <w:rPr>
                              <w:rFonts w:ascii="微软雅黑" w:eastAsia="微软雅黑" w:hAnsi="微软雅黑" w:cs="微软雅黑"/>
                              <w:color w:val="7F7F7F"/>
                              <w:spacing w:val="1"/>
                              <w:sz w:val="16"/>
                              <w:szCs w:val="16"/>
                            </w:rPr>
                            <w:fldChar w:fldCharType="begin"/>
                          </w:r>
                          <w:r>
                            <w:rPr>
                              <w:rFonts w:ascii="微软雅黑" w:eastAsia="微软雅黑" w:hAnsi="微软雅黑" w:cs="微软雅黑"/>
                              <w:color w:val="7F7F7F"/>
                              <w:spacing w:val="1"/>
                              <w:sz w:val="16"/>
                              <w:szCs w:val="16"/>
                            </w:rPr>
                            <w:instrText>PAGE   \* MERGEFORMAT</w:instrText>
                          </w:r>
                          <w:r>
                            <w:rPr>
                              <w:rFonts w:ascii="微软雅黑" w:eastAsia="微软雅黑" w:hAnsi="微软雅黑" w:cs="微软雅黑"/>
                              <w:color w:val="7F7F7F"/>
                              <w:spacing w:val="1"/>
                              <w:sz w:val="16"/>
                              <w:szCs w:val="16"/>
                            </w:rPr>
                            <w:fldChar w:fldCharType="separate"/>
                          </w:r>
                          <w:r>
                            <w:rPr>
                              <w:rFonts w:ascii="微软雅黑" w:eastAsia="微软雅黑" w:hAnsi="微软雅黑" w:cs="微软雅黑"/>
                              <w:color w:val="7F7F7F"/>
                              <w:spacing w:val="1"/>
                              <w:sz w:val="16"/>
                              <w:szCs w:val="16"/>
                            </w:rPr>
                            <w:t>8</w:t>
                          </w:r>
                          <w:r>
                            <w:rPr>
                              <w:rFonts w:ascii="微软雅黑" w:eastAsia="微软雅黑" w:hAnsi="微软雅黑" w:cs="微软雅黑"/>
                              <w:color w:val="7F7F7F"/>
                              <w:spacing w:val="1"/>
                              <w:sz w:val="16"/>
                              <w:szCs w:val="16"/>
                            </w:rPr>
                            <w:fldChar w:fldCharType="end"/>
                          </w:r>
                        </w:p>
                        <w:p w:rsidR="001B5EEA" w:rsidRDefault="001B5EEA">
                          <w:pPr>
                            <w:ind w:left="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52" type="#_x0000_t202" style="position:absolute;left:0;text-align:left;margin-left:337.25pt;margin-top:-9.75pt;width:177.8pt;height:33.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" filled="f" stroked="f" strokeweight=".5pt">
              <v:textbox>
                <w:txbxContent>
                  <w:p w:rsidR="001B5EEA" w:rsidRDefault="001B5EEA">
                    <w:pPr>
                      <w:ind w:left="0" w:firstLine="0"/>
                    </w:pPr>
                    <w:r>
                      <w:rPr>
                        <w:rFonts w:ascii="Calibri" w:eastAsia="Calibri" w:hAnsi="Calibri" w:cs="Calibri"/>
                        <w:color w:val="7F7F7F"/>
                        <w:spacing w:val="2"/>
                        <w:sz w:val="19"/>
                        <w:szCs w:val="19"/>
                      </w:rPr>
                      <w:t>© 2</w:t>
                    </w:r>
                    <w:r>
                      <w:rPr>
                        <w:rFonts w:ascii="Calibri" w:eastAsia="Calibri" w:hAnsi="Calibri" w:cs="Calibri"/>
                        <w:color w:val="7F7F7F"/>
                        <w:spacing w:val="1"/>
                        <w:sz w:val="19"/>
                        <w:szCs w:val="19"/>
                      </w:rPr>
                      <w:t xml:space="preserve">024  </w:t>
                    </w:r>
                    <w:proofErr w:type="gramStart"/>
                    <w:r>
                      <w:rPr>
                        <w:rFonts w:ascii="微软雅黑" w:eastAsia="微软雅黑" w:hAnsi="微软雅黑" w:cs="微软雅黑"/>
                        <w:color w:val="7F7F7F"/>
                        <w:spacing w:val="1"/>
                        <w:sz w:val="16"/>
                        <w:szCs w:val="16"/>
                      </w:rPr>
                      <w:t>宇树科技</w:t>
                    </w:r>
                    <w:proofErr w:type="gramEnd"/>
                    <w:r>
                      <w:rPr>
                        <w:rFonts w:ascii="微软雅黑" w:eastAsia="微软雅黑" w:hAnsi="微软雅黑" w:cs="微软雅黑"/>
                        <w:color w:val="7F7F7F"/>
                        <w:spacing w:val="1"/>
                        <w:sz w:val="16"/>
                        <w:szCs w:val="16"/>
                      </w:rPr>
                      <w:t xml:space="preserve"> 版权所有</w:t>
                    </w:r>
                    <w:r>
                      <w:rPr>
                        <w:rFonts w:ascii="微软雅黑" w:eastAsia="微软雅黑" w:hAnsi="微软雅黑" w:cs="微软雅黑" w:hint="eastAsia"/>
                        <w:color w:val="7F7F7F"/>
                        <w:spacing w:val="1"/>
                        <w:sz w:val="16"/>
                        <w:szCs w:val="16"/>
                      </w:rPr>
                      <w:t xml:space="preserve"> </w:t>
                    </w:r>
                    <w:r>
                      <w:rPr>
                        <w:rFonts w:ascii="微软雅黑" w:eastAsia="微软雅黑" w:hAnsi="微软雅黑" w:cs="微软雅黑"/>
                        <w:color w:val="7F7F7F"/>
                        <w:spacing w:val="1"/>
                        <w:sz w:val="16"/>
                        <w:szCs w:val="16"/>
                      </w:rPr>
                      <w:t xml:space="preserve">    </w:t>
                    </w:r>
                    <w:r>
                      <w:rPr>
                        <w:rFonts w:ascii="微软雅黑" w:eastAsia="微软雅黑" w:hAnsi="微软雅黑" w:cs="微软雅黑"/>
                        <w:color w:val="7F7F7F"/>
                        <w:spacing w:val="1"/>
                        <w:sz w:val="16"/>
                        <w:szCs w:val="16"/>
                      </w:rPr>
                      <w:fldChar w:fldCharType="begin"/>
                    </w:r>
                    <w:r>
                      <w:rPr>
                        <w:rFonts w:ascii="微软雅黑" w:eastAsia="微软雅黑" w:hAnsi="微软雅黑" w:cs="微软雅黑"/>
                        <w:color w:val="7F7F7F"/>
                        <w:spacing w:val="1"/>
                        <w:sz w:val="16"/>
                        <w:szCs w:val="16"/>
                      </w:rPr>
                      <w:instrText>PAGE   \* MERGEFORMAT</w:instrText>
                    </w:r>
                    <w:r>
                      <w:rPr>
                        <w:rFonts w:ascii="微软雅黑" w:eastAsia="微软雅黑" w:hAnsi="微软雅黑" w:cs="微软雅黑"/>
                        <w:color w:val="7F7F7F"/>
                        <w:spacing w:val="1"/>
                        <w:sz w:val="16"/>
                        <w:szCs w:val="16"/>
                      </w:rPr>
                      <w:fldChar w:fldCharType="separate"/>
                    </w:r>
                    <w:r>
                      <w:rPr>
                        <w:rFonts w:ascii="微软雅黑" w:eastAsia="微软雅黑" w:hAnsi="微软雅黑" w:cs="微软雅黑"/>
                        <w:color w:val="7F7F7F"/>
                        <w:spacing w:val="1"/>
                        <w:sz w:val="16"/>
                        <w:szCs w:val="16"/>
                      </w:rPr>
                      <w:t>8</w:t>
                    </w:r>
                    <w:r>
                      <w:rPr>
                        <w:rFonts w:ascii="微软雅黑" w:eastAsia="微软雅黑" w:hAnsi="微软雅黑" w:cs="微软雅黑"/>
                        <w:color w:val="7F7F7F"/>
                        <w:spacing w:val="1"/>
                        <w:sz w:val="16"/>
                        <w:szCs w:val="16"/>
                      </w:rPr>
                      <w:fldChar w:fldCharType="end"/>
                    </w:r>
                  </w:p>
                  <w:p w:rsidR="001B5EEA" w:rsidRDefault="001B5EEA">
                    <w:pPr>
                      <w:ind w:left="0"/>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EEA" w:rsidRDefault="00681B0C">
    <w:pPr>
      <w:pStyle w:val="aff6"/>
    </w:pPr>
    <w:r>
      <w:rPr>
        <w:snapToGrid/>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161.25pt;margin-top:455.65pt;width:786.45pt;height:42.5pt;rotation:315;z-index:-251642880;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EEA" w:rsidRDefault="00681B0C">
    <w:pPr>
      <w:pStyle w:val="aff6"/>
      <w:rPr>
        <w:b/>
        <w:bCs/>
      </w:rPr>
    </w:pPr>
    <w:r>
      <w:rPr>
        <w:snapToGrid/>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left:0;text-align:left;margin-left:154pt;margin-top:459.25pt;width:786.45pt;height:42.5pt;rotation:315;z-index:-251633664;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B0C" w:rsidRDefault="00681B0C">
      <w:pPr>
        <w:spacing w:before="0"/>
      </w:pPr>
      <w:r>
        <w:separator/>
      </w:r>
    </w:p>
  </w:footnote>
  <w:footnote w:type="continuationSeparator" w:id="0">
    <w:p w:rsidR="00681B0C" w:rsidRDefault="00681B0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EEA" w:rsidRDefault="00681B0C">
    <w:pPr>
      <w:pStyle w:val="aff9"/>
      <w:pBdr>
        <w:bottom w:val="none" w:sz="0" w:space="0" w:color="auto"/>
      </w:pBdr>
      <w:jc w:val="right"/>
    </w:pPr>
    <w:r>
      <w:rPr>
        <w:snapToGrid/>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450.7pt;margin-top:210.75pt;width:786.45pt;height:42.5pt;rotation:315;z-index:-251639808;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r>
      <w:rPr>
        <w:snapToGrid/>
        <w14:ligatures w14:val="standardContextual"/>
      </w:rPr>
      <w:pict>
        <v:shape id="_x0000_s2055" type="#_x0000_t136" style="position:absolute;left:0;text-align:left;margin-left:-149.15pt;margin-top:328.5pt;width:786.45pt;height:42.5pt;rotation:315;z-index:-251641856;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EEA" w:rsidRDefault="001B5EEA">
    <w:pPr>
      <w:ind w:left="0" w:firstLine="0"/>
      <w:jc w:val="right"/>
      <w:rPr>
        <w:rFonts w:ascii="Times New Roman" w:hAnsi="Times New Roman" w:cs="Times New Roman"/>
        <w:color w:val="auto"/>
        <w:sz w:val="17"/>
        <w:szCs w:val="17"/>
      </w:rPr>
    </w:pPr>
    <w:r>
      <w:rPr>
        <w:rFonts w:ascii="微软雅黑" w:eastAsia="微软雅黑" w:hAnsi="微软雅黑" w:cs="微软雅黑"/>
        <w:color w:val="7F7F7F"/>
        <w:spacing w:val="1"/>
        <w:sz w:val="17"/>
        <w:szCs w:val="17"/>
      </w:rPr>
      <w:t>SV1-25</w:t>
    </w:r>
    <w:r w:rsidR="00681B0C">
      <w:rPr>
        <w:rFonts w:ascii="微软雅黑" w:eastAsia="微软雅黑" w:hAnsi="微软雅黑" w:cs="微软雅黑"/>
        <w:snapToGrid/>
        <w:color w:val="7F7F7F"/>
        <w:spacing w:val="1"/>
        <w:sz w:val="17"/>
        <w:szCs w:val="17"/>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447.4pt;margin-top:217.4pt;width:786.45pt;height:42.5pt;rotation:315;z-index:-251638784;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r w:rsidR="00681B0C">
      <w:rPr>
        <w:rFonts w:ascii="微软雅黑" w:eastAsia="微软雅黑" w:hAnsi="微软雅黑" w:cs="微软雅黑"/>
        <w:snapToGrid/>
        <w:color w:val="7F7F7F"/>
        <w:spacing w:val="1"/>
        <w:sz w:val="17"/>
        <w:szCs w:val="17"/>
        <w14:ligatures w14:val="standardContextual"/>
      </w:rPr>
      <w:pict>
        <v:shape id="_x0000_s2056" type="#_x0000_t136" style="position:absolute;left:0;text-align:left;margin-left:-148.25pt;margin-top:328.65pt;width:786.45pt;height:42.5pt;rotation:315;z-index:-251640832;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proofErr w:type="gramStart"/>
    <w:r>
      <w:rPr>
        <w:rFonts w:ascii="微软雅黑" w:eastAsia="微软雅黑" w:hAnsi="微软雅黑" w:cs="微软雅黑" w:hint="eastAsia"/>
        <w:color w:val="7F7F7F"/>
        <w:spacing w:val="1"/>
        <w:sz w:val="17"/>
        <w:szCs w:val="17"/>
      </w:rPr>
      <w:t>具身立体</w:t>
    </w:r>
    <w:proofErr w:type="gramEnd"/>
    <w:r>
      <w:rPr>
        <w:rFonts w:ascii="微软雅黑" w:eastAsia="微软雅黑" w:hAnsi="微软雅黑" w:cs="微软雅黑" w:hint="eastAsia"/>
        <w:color w:val="7F7F7F"/>
        <w:spacing w:val="1"/>
        <w:sz w:val="17"/>
        <w:szCs w:val="17"/>
      </w:rPr>
      <w:t>双目相机使用手册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5EEA" w:rsidRDefault="00681B0C">
    <w:pPr>
      <w:jc w:val="right"/>
    </w:pPr>
    <w:r>
      <w:rPr>
        <w:snapToGrid/>
        <w14:ligatures w14:val="standardContextu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440.95pt;margin-top:216.3pt;width:786.45pt;height:42.5pt;rotation:315;z-index:-251643904;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r>
      <w:rPr>
        <w:snapToGrid/>
        <w14:ligatures w14:val="standardContextual"/>
      </w:rPr>
      <w:pict>
        <v:shape id="PowerPlusWaterMarkObject759797640" o:spid="_x0000_s2052" type="#_x0000_t136" style="position:absolute;left:0;text-align:left;margin-left:-149.05pt;margin-top:328.65pt;width:786.45pt;height:42.5pt;rotation:315;z-index:-251644928;mso-position-horizontal-relative:margin;mso-position-vertical-relative:margin;mso-width-relative:page;mso-height-relative:page" o:allowincell="f" fillcolor="silver" stroked="f">
          <v:fill opacity=".5"/>
          <v:textpath style="font-family:&quot;Times New Roman&quot;;font-size:1pt" fitpath="t" string="Unitree Robotics     Unitree Robotic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0" w15:restartNumberingAfterBreak="0">
    <w:nsid w:val="0A731487"/>
    <w:multiLevelType w:val="multilevel"/>
    <w:tmpl w:val="0A731487"/>
    <w:lvl w:ilvl="0">
      <w:start w:val="1"/>
      <w:numFmt w:val="decimal"/>
      <w:suff w:val="space"/>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1B5B2E6D"/>
    <w:multiLevelType w:val="multilevel"/>
    <w:tmpl w:val="1B5B2E6D"/>
    <w:lvl w:ilvl="0">
      <w:start w:val="1"/>
      <w:numFmt w:val="decimal"/>
      <w:suff w:val="space"/>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213D6A6F"/>
    <w:multiLevelType w:val="multilevel"/>
    <w:tmpl w:val="213D6A6F"/>
    <w:lvl w:ilvl="0">
      <w:start w:val="1"/>
      <w:numFmt w:val="decimal"/>
      <w:suff w:val="space"/>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547B2E14"/>
    <w:multiLevelType w:val="multilevel"/>
    <w:tmpl w:val="547B2E14"/>
    <w:lvl w:ilvl="0">
      <w:start w:val="1"/>
      <w:numFmt w:val="decimal"/>
      <w:pStyle w:val="21"/>
      <w:lvlText w:val="%1、"/>
      <w:lvlJc w:val="left"/>
      <w:pPr>
        <w:ind w:left="0" w:firstLine="284"/>
      </w:pPr>
      <w:rPr>
        <w:rFonts w:eastAsia="微软雅黑" w:hint="eastAsia"/>
        <w:b w:val="0"/>
        <w:i w:val="0"/>
        <w:sz w:val="26"/>
      </w:rPr>
    </w:lvl>
    <w:lvl w:ilvl="1">
      <w:start w:val="1"/>
      <w:numFmt w:val="decimal"/>
      <w:pStyle w:val="31"/>
      <w:lvlText w:val="%1.%2"/>
      <w:lvlJc w:val="left"/>
      <w:pPr>
        <w:ind w:left="283" w:firstLine="567"/>
      </w:pPr>
      <w:rPr>
        <w:rFonts w:hint="eastAsia"/>
      </w:rPr>
    </w:lvl>
    <w:lvl w:ilvl="2">
      <w:start w:val="1"/>
      <w:numFmt w:val="decimal"/>
      <w:lvlText w:val="%1.%2.%3"/>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tabs>
          <w:tab w:val="left" w:pos="2977"/>
        </w:tabs>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tabs>
          <w:tab w:val="left" w:pos="3827"/>
        </w:tabs>
        <w:ind w:left="5245" w:hanging="1418"/>
      </w:pPr>
      <w:rPr>
        <w:rFonts w:hint="eastAsia"/>
      </w:rPr>
    </w:lvl>
    <w:lvl w:ilvl="8">
      <w:start w:val="1"/>
      <w:numFmt w:val="decimal"/>
      <w:lvlText w:val="%1.%2.%3.%4.%5.%6.%7.%8.%9"/>
      <w:lvlJc w:val="left"/>
      <w:pPr>
        <w:ind w:left="5953" w:hanging="1700"/>
      </w:pPr>
      <w:rPr>
        <w:rFonts w:hint="eastAsia"/>
      </w:rPr>
    </w:lvl>
  </w:abstractNum>
  <w:abstractNum w:abstractNumId="14" w15:restartNumberingAfterBreak="0">
    <w:nsid w:val="6FB82E70"/>
    <w:multiLevelType w:val="multilevel"/>
    <w:tmpl w:val="6FB82E70"/>
    <w:lvl w:ilvl="0">
      <w:start w:val="1"/>
      <w:numFmt w:val="chineseCountingThousand"/>
      <w:pStyle w:val="1"/>
      <w:lvlText w:val="%1."/>
      <w:lvlJc w:val="left"/>
      <w:pPr>
        <w:ind w:left="840" w:hanging="420"/>
      </w:pPr>
      <w:rPr>
        <w:rFonts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13"/>
  </w:num>
  <w:num w:numId="13">
    <w:abstractNumId w:val="11"/>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evenAndOddHeaders/>
  <w:drawingGridHorizontalSpacing w:val="100"/>
  <w:drawingGridVerticalSpacing w:val="156"/>
  <w:displayHorizontalDrawingGridEvery w:val="0"/>
  <w:displayVerticalDrawingGridEvery w:val="2"/>
  <w:characterSpacingControl w:val="compressPunctuation"/>
  <w:hdrShapeDefaults>
    <o:shapedefaults v:ext="edit" spidmax="206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Q0NGRjZWI1OWVlM2RjYmRhOTM1MTNmZTEzZmQ0YzcifQ=="/>
  </w:docVars>
  <w:rsids>
    <w:rsidRoot w:val="0081153A"/>
    <w:rsid w:val="0000312F"/>
    <w:rsid w:val="00006FC1"/>
    <w:rsid w:val="000073D7"/>
    <w:rsid w:val="00007CEA"/>
    <w:rsid w:val="00011C21"/>
    <w:rsid w:val="00011DAF"/>
    <w:rsid w:val="000271D1"/>
    <w:rsid w:val="00027DF1"/>
    <w:rsid w:val="00030C8C"/>
    <w:rsid w:val="00034CE7"/>
    <w:rsid w:val="0003564B"/>
    <w:rsid w:val="000379A8"/>
    <w:rsid w:val="00040070"/>
    <w:rsid w:val="00041795"/>
    <w:rsid w:val="000437D3"/>
    <w:rsid w:val="00045342"/>
    <w:rsid w:val="000454F0"/>
    <w:rsid w:val="0005537A"/>
    <w:rsid w:val="000608FB"/>
    <w:rsid w:val="00062E85"/>
    <w:rsid w:val="00065D77"/>
    <w:rsid w:val="000704AF"/>
    <w:rsid w:val="000722EE"/>
    <w:rsid w:val="00072ECB"/>
    <w:rsid w:val="00073488"/>
    <w:rsid w:val="0007410C"/>
    <w:rsid w:val="00076472"/>
    <w:rsid w:val="00076FD6"/>
    <w:rsid w:val="0007722A"/>
    <w:rsid w:val="000808D3"/>
    <w:rsid w:val="000809D6"/>
    <w:rsid w:val="000831DD"/>
    <w:rsid w:val="00083CBA"/>
    <w:rsid w:val="000845CA"/>
    <w:rsid w:val="00085D36"/>
    <w:rsid w:val="0008732B"/>
    <w:rsid w:val="0009022B"/>
    <w:rsid w:val="00090B98"/>
    <w:rsid w:val="00091F3F"/>
    <w:rsid w:val="000927D1"/>
    <w:rsid w:val="00095EF9"/>
    <w:rsid w:val="00095FFA"/>
    <w:rsid w:val="0009637C"/>
    <w:rsid w:val="000965C5"/>
    <w:rsid w:val="000A62E6"/>
    <w:rsid w:val="000A6E7C"/>
    <w:rsid w:val="000B13D7"/>
    <w:rsid w:val="000B4292"/>
    <w:rsid w:val="000B4CCF"/>
    <w:rsid w:val="000C0084"/>
    <w:rsid w:val="000C6E68"/>
    <w:rsid w:val="000C7E26"/>
    <w:rsid w:val="000D2083"/>
    <w:rsid w:val="000D2F66"/>
    <w:rsid w:val="000D40E4"/>
    <w:rsid w:val="000D4368"/>
    <w:rsid w:val="000E000E"/>
    <w:rsid w:val="000E131C"/>
    <w:rsid w:val="000E14F2"/>
    <w:rsid w:val="000E178A"/>
    <w:rsid w:val="000E30EE"/>
    <w:rsid w:val="000E3837"/>
    <w:rsid w:val="000E3CC2"/>
    <w:rsid w:val="000E4418"/>
    <w:rsid w:val="000E64AA"/>
    <w:rsid w:val="000E70E8"/>
    <w:rsid w:val="000F121E"/>
    <w:rsid w:val="000F2D8E"/>
    <w:rsid w:val="000F4349"/>
    <w:rsid w:val="000F5974"/>
    <w:rsid w:val="001009CF"/>
    <w:rsid w:val="001018A4"/>
    <w:rsid w:val="00102835"/>
    <w:rsid w:val="00102EF0"/>
    <w:rsid w:val="001040D2"/>
    <w:rsid w:val="001073E6"/>
    <w:rsid w:val="001109DE"/>
    <w:rsid w:val="00111E60"/>
    <w:rsid w:val="00112918"/>
    <w:rsid w:val="00113505"/>
    <w:rsid w:val="00114264"/>
    <w:rsid w:val="00115BBD"/>
    <w:rsid w:val="00115DAE"/>
    <w:rsid w:val="00117743"/>
    <w:rsid w:val="001213F8"/>
    <w:rsid w:val="00121579"/>
    <w:rsid w:val="00121A9F"/>
    <w:rsid w:val="001238AC"/>
    <w:rsid w:val="001268F2"/>
    <w:rsid w:val="00132F51"/>
    <w:rsid w:val="00133702"/>
    <w:rsid w:val="001343BB"/>
    <w:rsid w:val="00135143"/>
    <w:rsid w:val="001366A1"/>
    <w:rsid w:val="001415B3"/>
    <w:rsid w:val="0014174A"/>
    <w:rsid w:val="0014296B"/>
    <w:rsid w:val="001434E8"/>
    <w:rsid w:val="00145D5E"/>
    <w:rsid w:val="00147D68"/>
    <w:rsid w:val="001509EA"/>
    <w:rsid w:val="00151E4E"/>
    <w:rsid w:val="00161D30"/>
    <w:rsid w:val="00163E40"/>
    <w:rsid w:val="00164695"/>
    <w:rsid w:val="001671AE"/>
    <w:rsid w:val="00167329"/>
    <w:rsid w:val="00174599"/>
    <w:rsid w:val="00177555"/>
    <w:rsid w:val="0018307D"/>
    <w:rsid w:val="00184EBF"/>
    <w:rsid w:val="00187BF7"/>
    <w:rsid w:val="00190769"/>
    <w:rsid w:val="00197A64"/>
    <w:rsid w:val="00197CA0"/>
    <w:rsid w:val="001A001A"/>
    <w:rsid w:val="001A28F4"/>
    <w:rsid w:val="001A2CEE"/>
    <w:rsid w:val="001A2D98"/>
    <w:rsid w:val="001A3AA9"/>
    <w:rsid w:val="001A4E06"/>
    <w:rsid w:val="001A5A3D"/>
    <w:rsid w:val="001A6510"/>
    <w:rsid w:val="001A7212"/>
    <w:rsid w:val="001B0EA2"/>
    <w:rsid w:val="001B28B7"/>
    <w:rsid w:val="001B340F"/>
    <w:rsid w:val="001B3F7E"/>
    <w:rsid w:val="001B5EEA"/>
    <w:rsid w:val="001B62D0"/>
    <w:rsid w:val="001B6A79"/>
    <w:rsid w:val="001B72F8"/>
    <w:rsid w:val="001C1430"/>
    <w:rsid w:val="001C2B4E"/>
    <w:rsid w:val="001C55A5"/>
    <w:rsid w:val="001C5D6D"/>
    <w:rsid w:val="001D267E"/>
    <w:rsid w:val="001D45AD"/>
    <w:rsid w:val="001E2301"/>
    <w:rsid w:val="001E782D"/>
    <w:rsid w:val="001F29DA"/>
    <w:rsid w:val="001F37F8"/>
    <w:rsid w:val="001F415E"/>
    <w:rsid w:val="001F4E5D"/>
    <w:rsid w:val="002005AD"/>
    <w:rsid w:val="00202D75"/>
    <w:rsid w:val="00202F53"/>
    <w:rsid w:val="002061D7"/>
    <w:rsid w:val="00207C25"/>
    <w:rsid w:val="0021136E"/>
    <w:rsid w:val="002117EF"/>
    <w:rsid w:val="00212024"/>
    <w:rsid w:val="002123ED"/>
    <w:rsid w:val="00212DD4"/>
    <w:rsid w:val="00214FC1"/>
    <w:rsid w:val="00215C5A"/>
    <w:rsid w:val="00217B0A"/>
    <w:rsid w:val="002223D0"/>
    <w:rsid w:val="00225629"/>
    <w:rsid w:val="002258C4"/>
    <w:rsid w:val="002347F3"/>
    <w:rsid w:val="00234954"/>
    <w:rsid w:val="00240173"/>
    <w:rsid w:val="00242EC7"/>
    <w:rsid w:val="002464F7"/>
    <w:rsid w:val="00247B6B"/>
    <w:rsid w:val="0025154D"/>
    <w:rsid w:val="00251EC2"/>
    <w:rsid w:val="0025341A"/>
    <w:rsid w:val="002537F3"/>
    <w:rsid w:val="002542D3"/>
    <w:rsid w:val="002620EF"/>
    <w:rsid w:val="002660DB"/>
    <w:rsid w:val="00267E7D"/>
    <w:rsid w:val="00272A76"/>
    <w:rsid w:val="00273EFC"/>
    <w:rsid w:val="002751A0"/>
    <w:rsid w:val="00275C63"/>
    <w:rsid w:val="0027609F"/>
    <w:rsid w:val="00280942"/>
    <w:rsid w:val="0028281E"/>
    <w:rsid w:val="0028360F"/>
    <w:rsid w:val="002838EC"/>
    <w:rsid w:val="0028623B"/>
    <w:rsid w:val="00286461"/>
    <w:rsid w:val="002914E7"/>
    <w:rsid w:val="002922F3"/>
    <w:rsid w:val="00294189"/>
    <w:rsid w:val="00295489"/>
    <w:rsid w:val="00295B65"/>
    <w:rsid w:val="002974B0"/>
    <w:rsid w:val="002A1575"/>
    <w:rsid w:val="002A4D9B"/>
    <w:rsid w:val="002A5E08"/>
    <w:rsid w:val="002B0871"/>
    <w:rsid w:val="002B12C7"/>
    <w:rsid w:val="002B1890"/>
    <w:rsid w:val="002B2363"/>
    <w:rsid w:val="002B719F"/>
    <w:rsid w:val="002C1072"/>
    <w:rsid w:val="002C1C21"/>
    <w:rsid w:val="002C1D59"/>
    <w:rsid w:val="002C2CB9"/>
    <w:rsid w:val="002C46B4"/>
    <w:rsid w:val="002C4C4B"/>
    <w:rsid w:val="002C5BD6"/>
    <w:rsid w:val="002C79BA"/>
    <w:rsid w:val="002D0714"/>
    <w:rsid w:val="002D1C84"/>
    <w:rsid w:val="002D2B93"/>
    <w:rsid w:val="002D5678"/>
    <w:rsid w:val="002D60E6"/>
    <w:rsid w:val="002D6CAF"/>
    <w:rsid w:val="002E1274"/>
    <w:rsid w:val="002E477D"/>
    <w:rsid w:val="002E47D6"/>
    <w:rsid w:val="002E4E38"/>
    <w:rsid w:val="002E76AC"/>
    <w:rsid w:val="002E76BC"/>
    <w:rsid w:val="002F161E"/>
    <w:rsid w:val="002F4CA1"/>
    <w:rsid w:val="00304CEA"/>
    <w:rsid w:val="0030656D"/>
    <w:rsid w:val="00315ED8"/>
    <w:rsid w:val="00321624"/>
    <w:rsid w:val="00322979"/>
    <w:rsid w:val="0032701F"/>
    <w:rsid w:val="00331B3F"/>
    <w:rsid w:val="00332B7D"/>
    <w:rsid w:val="00340FB7"/>
    <w:rsid w:val="003425F4"/>
    <w:rsid w:val="00343E12"/>
    <w:rsid w:val="003471A4"/>
    <w:rsid w:val="00350E69"/>
    <w:rsid w:val="00353260"/>
    <w:rsid w:val="00354DAF"/>
    <w:rsid w:val="00356594"/>
    <w:rsid w:val="00357880"/>
    <w:rsid w:val="0036278D"/>
    <w:rsid w:val="003630CA"/>
    <w:rsid w:val="0036395B"/>
    <w:rsid w:val="00363AE5"/>
    <w:rsid w:val="00364CEB"/>
    <w:rsid w:val="0036707C"/>
    <w:rsid w:val="003671DA"/>
    <w:rsid w:val="003712B7"/>
    <w:rsid w:val="00371B21"/>
    <w:rsid w:val="003809EE"/>
    <w:rsid w:val="003827F1"/>
    <w:rsid w:val="00383665"/>
    <w:rsid w:val="003837C1"/>
    <w:rsid w:val="00384D24"/>
    <w:rsid w:val="003867AF"/>
    <w:rsid w:val="00392ECC"/>
    <w:rsid w:val="003A1AB0"/>
    <w:rsid w:val="003A2D44"/>
    <w:rsid w:val="003A4217"/>
    <w:rsid w:val="003A620B"/>
    <w:rsid w:val="003A64CC"/>
    <w:rsid w:val="003B412C"/>
    <w:rsid w:val="003B6118"/>
    <w:rsid w:val="003B6527"/>
    <w:rsid w:val="003B6A52"/>
    <w:rsid w:val="003B7FEF"/>
    <w:rsid w:val="003C148B"/>
    <w:rsid w:val="003C1861"/>
    <w:rsid w:val="003C203E"/>
    <w:rsid w:val="003C3345"/>
    <w:rsid w:val="003D138C"/>
    <w:rsid w:val="003D2FA7"/>
    <w:rsid w:val="003E08BE"/>
    <w:rsid w:val="003E1015"/>
    <w:rsid w:val="003E3D97"/>
    <w:rsid w:val="003E3E56"/>
    <w:rsid w:val="003E4CD6"/>
    <w:rsid w:val="003E6911"/>
    <w:rsid w:val="003E6AEB"/>
    <w:rsid w:val="003F01A6"/>
    <w:rsid w:val="003F3129"/>
    <w:rsid w:val="003F36A9"/>
    <w:rsid w:val="003F64FC"/>
    <w:rsid w:val="004019B8"/>
    <w:rsid w:val="00404088"/>
    <w:rsid w:val="00404BB3"/>
    <w:rsid w:val="00405644"/>
    <w:rsid w:val="00406C56"/>
    <w:rsid w:val="00407C1D"/>
    <w:rsid w:val="00407E34"/>
    <w:rsid w:val="00411970"/>
    <w:rsid w:val="004161E0"/>
    <w:rsid w:val="0042411B"/>
    <w:rsid w:val="00424398"/>
    <w:rsid w:val="004262E9"/>
    <w:rsid w:val="004264B4"/>
    <w:rsid w:val="00427462"/>
    <w:rsid w:val="00427B69"/>
    <w:rsid w:val="00427B81"/>
    <w:rsid w:val="00430405"/>
    <w:rsid w:val="00435833"/>
    <w:rsid w:val="0043668A"/>
    <w:rsid w:val="00440469"/>
    <w:rsid w:val="004423A4"/>
    <w:rsid w:val="00443CC7"/>
    <w:rsid w:val="004441AE"/>
    <w:rsid w:val="00452A7E"/>
    <w:rsid w:val="00454979"/>
    <w:rsid w:val="00460A58"/>
    <w:rsid w:val="00462D10"/>
    <w:rsid w:val="0046345E"/>
    <w:rsid w:val="00464CB3"/>
    <w:rsid w:val="00465634"/>
    <w:rsid w:val="00465C72"/>
    <w:rsid w:val="004666B0"/>
    <w:rsid w:val="00466A65"/>
    <w:rsid w:val="00473B38"/>
    <w:rsid w:val="00473E38"/>
    <w:rsid w:val="0047426E"/>
    <w:rsid w:val="00477313"/>
    <w:rsid w:val="00481492"/>
    <w:rsid w:val="004837E8"/>
    <w:rsid w:val="004854FA"/>
    <w:rsid w:val="00485CDE"/>
    <w:rsid w:val="0048642E"/>
    <w:rsid w:val="0048793F"/>
    <w:rsid w:val="00487C0D"/>
    <w:rsid w:val="0049781D"/>
    <w:rsid w:val="004A0DE8"/>
    <w:rsid w:val="004A14F4"/>
    <w:rsid w:val="004A281A"/>
    <w:rsid w:val="004A3D82"/>
    <w:rsid w:val="004A44EA"/>
    <w:rsid w:val="004A5D53"/>
    <w:rsid w:val="004A6617"/>
    <w:rsid w:val="004A67E3"/>
    <w:rsid w:val="004B022A"/>
    <w:rsid w:val="004B0940"/>
    <w:rsid w:val="004B4535"/>
    <w:rsid w:val="004B6DC8"/>
    <w:rsid w:val="004C3008"/>
    <w:rsid w:val="004C4B97"/>
    <w:rsid w:val="004C631C"/>
    <w:rsid w:val="004D31E3"/>
    <w:rsid w:val="004D6CA6"/>
    <w:rsid w:val="004D7B69"/>
    <w:rsid w:val="004E2E3D"/>
    <w:rsid w:val="004E4D90"/>
    <w:rsid w:val="004F0000"/>
    <w:rsid w:val="004F2EA6"/>
    <w:rsid w:val="004F5CCF"/>
    <w:rsid w:val="004F6674"/>
    <w:rsid w:val="00500A88"/>
    <w:rsid w:val="0050374B"/>
    <w:rsid w:val="00505764"/>
    <w:rsid w:val="005061FB"/>
    <w:rsid w:val="00510A85"/>
    <w:rsid w:val="00511B54"/>
    <w:rsid w:val="00512E1B"/>
    <w:rsid w:val="0051714A"/>
    <w:rsid w:val="00517EB8"/>
    <w:rsid w:val="00520A00"/>
    <w:rsid w:val="005218C3"/>
    <w:rsid w:val="00523CDB"/>
    <w:rsid w:val="00530113"/>
    <w:rsid w:val="0053032B"/>
    <w:rsid w:val="005311F4"/>
    <w:rsid w:val="00531B18"/>
    <w:rsid w:val="00532B58"/>
    <w:rsid w:val="005340EE"/>
    <w:rsid w:val="005344B8"/>
    <w:rsid w:val="00534679"/>
    <w:rsid w:val="00541DF7"/>
    <w:rsid w:val="00543F14"/>
    <w:rsid w:val="00545681"/>
    <w:rsid w:val="0054659C"/>
    <w:rsid w:val="00546FC2"/>
    <w:rsid w:val="005479CF"/>
    <w:rsid w:val="00550C8F"/>
    <w:rsid w:val="005518DC"/>
    <w:rsid w:val="00552269"/>
    <w:rsid w:val="00552B31"/>
    <w:rsid w:val="005538DF"/>
    <w:rsid w:val="005601AD"/>
    <w:rsid w:val="00560DC6"/>
    <w:rsid w:val="00561EA7"/>
    <w:rsid w:val="0056591E"/>
    <w:rsid w:val="00573D37"/>
    <w:rsid w:val="00576BB8"/>
    <w:rsid w:val="00583142"/>
    <w:rsid w:val="0058350A"/>
    <w:rsid w:val="00585ABF"/>
    <w:rsid w:val="00590373"/>
    <w:rsid w:val="00591EBE"/>
    <w:rsid w:val="00594845"/>
    <w:rsid w:val="00597C33"/>
    <w:rsid w:val="005A1265"/>
    <w:rsid w:val="005A268E"/>
    <w:rsid w:val="005A3A23"/>
    <w:rsid w:val="005A3E40"/>
    <w:rsid w:val="005A7B12"/>
    <w:rsid w:val="005B464B"/>
    <w:rsid w:val="005B4B48"/>
    <w:rsid w:val="005B7908"/>
    <w:rsid w:val="005C1918"/>
    <w:rsid w:val="005C1F47"/>
    <w:rsid w:val="005C2B28"/>
    <w:rsid w:val="005C3588"/>
    <w:rsid w:val="005C7220"/>
    <w:rsid w:val="005C7F51"/>
    <w:rsid w:val="005D0109"/>
    <w:rsid w:val="005D060E"/>
    <w:rsid w:val="005D1EE3"/>
    <w:rsid w:val="005D3046"/>
    <w:rsid w:val="005D47B8"/>
    <w:rsid w:val="005D4D8B"/>
    <w:rsid w:val="005D508B"/>
    <w:rsid w:val="005E20C7"/>
    <w:rsid w:val="005E2681"/>
    <w:rsid w:val="005E3A0D"/>
    <w:rsid w:val="005E57C6"/>
    <w:rsid w:val="005E7768"/>
    <w:rsid w:val="005E77FD"/>
    <w:rsid w:val="005E7F6C"/>
    <w:rsid w:val="005F1A46"/>
    <w:rsid w:val="005F609F"/>
    <w:rsid w:val="00602375"/>
    <w:rsid w:val="0060483A"/>
    <w:rsid w:val="006052A0"/>
    <w:rsid w:val="00610729"/>
    <w:rsid w:val="006121A3"/>
    <w:rsid w:val="00615A6B"/>
    <w:rsid w:val="006161B3"/>
    <w:rsid w:val="006209F0"/>
    <w:rsid w:val="00622890"/>
    <w:rsid w:val="006276DC"/>
    <w:rsid w:val="0063196B"/>
    <w:rsid w:val="00634893"/>
    <w:rsid w:val="00636926"/>
    <w:rsid w:val="006374EB"/>
    <w:rsid w:val="006400DA"/>
    <w:rsid w:val="00644892"/>
    <w:rsid w:val="00646BA3"/>
    <w:rsid w:val="00654E24"/>
    <w:rsid w:val="0065563C"/>
    <w:rsid w:val="0065623B"/>
    <w:rsid w:val="00660351"/>
    <w:rsid w:val="006619A9"/>
    <w:rsid w:val="0066339A"/>
    <w:rsid w:val="0066375A"/>
    <w:rsid w:val="00664410"/>
    <w:rsid w:val="006649CC"/>
    <w:rsid w:val="006671A3"/>
    <w:rsid w:val="006671BA"/>
    <w:rsid w:val="00672231"/>
    <w:rsid w:val="00673B18"/>
    <w:rsid w:val="006757E9"/>
    <w:rsid w:val="00676008"/>
    <w:rsid w:val="006762F8"/>
    <w:rsid w:val="00676FC5"/>
    <w:rsid w:val="00681B0C"/>
    <w:rsid w:val="00684DD9"/>
    <w:rsid w:val="00686D13"/>
    <w:rsid w:val="00690D0B"/>
    <w:rsid w:val="006910D2"/>
    <w:rsid w:val="00693E8E"/>
    <w:rsid w:val="0069438F"/>
    <w:rsid w:val="006A1651"/>
    <w:rsid w:val="006A7450"/>
    <w:rsid w:val="006B0EFC"/>
    <w:rsid w:val="006B1B32"/>
    <w:rsid w:val="006B320B"/>
    <w:rsid w:val="006B4B6F"/>
    <w:rsid w:val="006B4BE8"/>
    <w:rsid w:val="006C1678"/>
    <w:rsid w:val="006C1DDB"/>
    <w:rsid w:val="006C296D"/>
    <w:rsid w:val="006C734B"/>
    <w:rsid w:val="006D196F"/>
    <w:rsid w:val="006D1A8E"/>
    <w:rsid w:val="006D3522"/>
    <w:rsid w:val="006D45C2"/>
    <w:rsid w:val="006E5546"/>
    <w:rsid w:val="006E69E1"/>
    <w:rsid w:val="006E7D28"/>
    <w:rsid w:val="006F1E26"/>
    <w:rsid w:val="006F3F9C"/>
    <w:rsid w:val="006F6CA2"/>
    <w:rsid w:val="006F7E67"/>
    <w:rsid w:val="00701EB3"/>
    <w:rsid w:val="00702B61"/>
    <w:rsid w:val="00704762"/>
    <w:rsid w:val="00706454"/>
    <w:rsid w:val="00710859"/>
    <w:rsid w:val="00710DE8"/>
    <w:rsid w:val="0071130F"/>
    <w:rsid w:val="007113D2"/>
    <w:rsid w:val="007124FD"/>
    <w:rsid w:val="007145A1"/>
    <w:rsid w:val="007201BB"/>
    <w:rsid w:val="00723041"/>
    <w:rsid w:val="007245FE"/>
    <w:rsid w:val="00727349"/>
    <w:rsid w:val="0073273C"/>
    <w:rsid w:val="00735A46"/>
    <w:rsid w:val="00735A67"/>
    <w:rsid w:val="00736590"/>
    <w:rsid w:val="00737728"/>
    <w:rsid w:val="00737C50"/>
    <w:rsid w:val="00740894"/>
    <w:rsid w:val="007415CB"/>
    <w:rsid w:val="00742670"/>
    <w:rsid w:val="0074448D"/>
    <w:rsid w:val="00747A34"/>
    <w:rsid w:val="00747A90"/>
    <w:rsid w:val="00750C03"/>
    <w:rsid w:val="00766B06"/>
    <w:rsid w:val="007741E0"/>
    <w:rsid w:val="00776DC4"/>
    <w:rsid w:val="007815DF"/>
    <w:rsid w:val="00784015"/>
    <w:rsid w:val="00787F21"/>
    <w:rsid w:val="00790A5E"/>
    <w:rsid w:val="00795AF8"/>
    <w:rsid w:val="0079772E"/>
    <w:rsid w:val="007A3B0A"/>
    <w:rsid w:val="007A475B"/>
    <w:rsid w:val="007A4C06"/>
    <w:rsid w:val="007A5022"/>
    <w:rsid w:val="007A7A93"/>
    <w:rsid w:val="007A7D36"/>
    <w:rsid w:val="007B030A"/>
    <w:rsid w:val="007B3021"/>
    <w:rsid w:val="007B361D"/>
    <w:rsid w:val="007B4830"/>
    <w:rsid w:val="007C5517"/>
    <w:rsid w:val="007D0E0C"/>
    <w:rsid w:val="007D132E"/>
    <w:rsid w:val="007D38D4"/>
    <w:rsid w:val="007D5252"/>
    <w:rsid w:val="007D71A3"/>
    <w:rsid w:val="007E3D92"/>
    <w:rsid w:val="007E4049"/>
    <w:rsid w:val="007E4B97"/>
    <w:rsid w:val="007E5417"/>
    <w:rsid w:val="007E6949"/>
    <w:rsid w:val="007E781F"/>
    <w:rsid w:val="007E7AC4"/>
    <w:rsid w:val="007F05DE"/>
    <w:rsid w:val="007F2066"/>
    <w:rsid w:val="007F2FA0"/>
    <w:rsid w:val="007F41C9"/>
    <w:rsid w:val="007F47F1"/>
    <w:rsid w:val="007F5C9C"/>
    <w:rsid w:val="007F7AEC"/>
    <w:rsid w:val="008024DD"/>
    <w:rsid w:val="00802F7A"/>
    <w:rsid w:val="00807531"/>
    <w:rsid w:val="0081153A"/>
    <w:rsid w:val="00813F71"/>
    <w:rsid w:val="00814F07"/>
    <w:rsid w:val="0082012C"/>
    <w:rsid w:val="00821A02"/>
    <w:rsid w:val="008245A3"/>
    <w:rsid w:val="00832714"/>
    <w:rsid w:val="00833743"/>
    <w:rsid w:val="008434EC"/>
    <w:rsid w:val="00846E84"/>
    <w:rsid w:val="00850E3B"/>
    <w:rsid w:val="00851270"/>
    <w:rsid w:val="00851ACB"/>
    <w:rsid w:val="00852976"/>
    <w:rsid w:val="00856D84"/>
    <w:rsid w:val="008601D4"/>
    <w:rsid w:val="008605F5"/>
    <w:rsid w:val="00864179"/>
    <w:rsid w:val="0087398B"/>
    <w:rsid w:val="00876FD1"/>
    <w:rsid w:val="00877B4D"/>
    <w:rsid w:val="008848F7"/>
    <w:rsid w:val="00890BE6"/>
    <w:rsid w:val="00896E02"/>
    <w:rsid w:val="008A07F0"/>
    <w:rsid w:val="008A1CEE"/>
    <w:rsid w:val="008A2DE8"/>
    <w:rsid w:val="008A454C"/>
    <w:rsid w:val="008A5776"/>
    <w:rsid w:val="008A6AE9"/>
    <w:rsid w:val="008A7AFB"/>
    <w:rsid w:val="008B05C9"/>
    <w:rsid w:val="008B1731"/>
    <w:rsid w:val="008B1F17"/>
    <w:rsid w:val="008B33E2"/>
    <w:rsid w:val="008B44B9"/>
    <w:rsid w:val="008B7491"/>
    <w:rsid w:val="008C2826"/>
    <w:rsid w:val="008C2DA3"/>
    <w:rsid w:val="008C41B3"/>
    <w:rsid w:val="008C448E"/>
    <w:rsid w:val="008C576C"/>
    <w:rsid w:val="008D01F2"/>
    <w:rsid w:val="008D07D4"/>
    <w:rsid w:val="008D404E"/>
    <w:rsid w:val="008D48E0"/>
    <w:rsid w:val="008D5C5C"/>
    <w:rsid w:val="008D5F3A"/>
    <w:rsid w:val="008E1E3B"/>
    <w:rsid w:val="008E2533"/>
    <w:rsid w:val="008E283A"/>
    <w:rsid w:val="008E2CED"/>
    <w:rsid w:val="008E50FB"/>
    <w:rsid w:val="008E648A"/>
    <w:rsid w:val="008E6E7A"/>
    <w:rsid w:val="008F00C4"/>
    <w:rsid w:val="008F4DEB"/>
    <w:rsid w:val="008F6315"/>
    <w:rsid w:val="008F6DBE"/>
    <w:rsid w:val="009019A6"/>
    <w:rsid w:val="0090219E"/>
    <w:rsid w:val="00902D12"/>
    <w:rsid w:val="009114A5"/>
    <w:rsid w:val="00912498"/>
    <w:rsid w:val="00914C5E"/>
    <w:rsid w:val="00914CDF"/>
    <w:rsid w:val="00915346"/>
    <w:rsid w:val="009207A0"/>
    <w:rsid w:val="00920855"/>
    <w:rsid w:val="00925972"/>
    <w:rsid w:val="00925B3B"/>
    <w:rsid w:val="00930B34"/>
    <w:rsid w:val="00931B61"/>
    <w:rsid w:val="00932491"/>
    <w:rsid w:val="00932737"/>
    <w:rsid w:val="0093298A"/>
    <w:rsid w:val="00932D78"/>
    <w:rsid w:val="00933987"/>
    <w:rsid w:val="0093555C"/>
    <w:rsid w:val="0093672E"/>
    <w:rsid w:val="00941766"/>
    <w:rsid w:val="009422A4"/>
    <w:rsid w:val="00943022"/>
    <w:rsid w:val="00943CF0"/>
    <w:rsid w:val="0094556A"/>
    <w:rsid w:val="0094592B"/>
    <w:rsid w:val="00946FEC"/>
    <w:rsid w:val="00947348"/>
    <w:rsid w:val="00947C1E"/>
    <w:rsid w:val="00953EF5"/>
    <w:rsid w:val="00955C6A"/>
    <w:rsid w:val="009565AF"/>
    <w:rsid w:val="00956A5F"/>
    <w:rsid w:val="00957ACF"/>
    <w:rsid w:val="00961D2D"/>
    <w:rsid w:val="00962D06"/>
    <w:rsid w:val="00963755"/>
    <w:rsid w:val="00963914"/>
    <w:rsid w:val="00966480"/>
    <w:rsid w:val="00972770"/>
    <w:rsid w:val="009754EF"/>
    <w:rsid w:val="00977A35"/>
    <w:rsid w:val="009804F3"/>
    <w:rsid w:val="00981856"/>
    <w:rsid w:val="00982498"/>
    <w:rsid w:val="0098352C"/>
    <w:rsid w:val="00983653"/>
    <w:rsid w:val="009836E1"/>
    <w:rsid w:val="00987D69"/>
    <w:rsid w:val="00991F59"/>
    <w:rsid w:val="009A31BB"/>
    <w:rsid w:val="009A7CC0"/>
    <w:rsid w:val="009B407B"/>
    <w:rsid w:val="009B4D92"/>
    <w:rsid w:val="009B5590"/>
    <w:rsid w:val="009B685E"/>
    <w:rsid w:val="009C053A"/>
    <w:rsid w:val="009C0820"/>
    <w:rsid w:val="009C149A"/>
    <w:rsid w:val="009C17EA"/>
    <w:rsid w:val="009C3256"/>
    <w:rsid w:val="009C4823"/>
    <w:rsid w:val="009C5E67"/>
    <w:rsid w:val="009D0999"/>
    <w:rsid w:val="009D1D11"/>
    <w:rsid w:val="009D4C3B"/>
    <w:rsid w:val="009D5B24"/>
    <w:rsid w:val="009D6D61"/>
    <w:rsid w:val="009E0913"/>
    <w:rsid w:val="009E1527"/>
    <w:rsid w:val="009E3636"/>
    <w:rsid w:val="009E37A0"/>
    <w:rsid w:val="009E5978"/>
    <w:rsid w:val="009E7116"/>
    <w:rsid w:val="009E76C5"/>
    <w:rsid w:val="009E7BC7"/>
    <w:rsid w:val="009F222C"/>
    <w:rsid w:val="009F225E"/>
    <w:rsid w:val="009F3672"/>
    <w:rsid w:val="009F47F9"/>
    <w:rsid w:val="009F5EA6"/>
    <w:rsid w:val="00A02D9C"/>
    <w:rsid w:val="00A04AD5"/>
    <w:rsid w:val="00A05552"/>
    <w:rsid w:val="00A0607D"/>
    <w:rsid w:val="00A10222"/>
    <w:rsid w:val="00A124A4"/>
    <w:rsid w:val="00A15521"/>
    <w:rsid w:val="00A167CD"/>
    <w:rsid w:val="00A2068A"/>
    <w:rsid w:val="00A206D8"/>
    <w:rsid w:val="00A20CD1"/>
    <w:rsid w:val="00A22FED"/>
    <w:rsid w:val="00A26AB7"/>
    <w:rsid w:val="00A302FF"/>
    <w:rsid w:val="00A32527"/>
    <w:rsid w:val="00A329DB"/>
    <w:rsid w:val="00A32EAB"/>
    <w:rsid w:val="00A32F3D"/>
    <w:rsid w:val="00A33330"/>
    <w:rsid w:val="00A3348B"/>
    <w:rsid w:val="00A33A97"/>
    <w:rsid w:val="00A36D08"/>
    <w:rsid w:val="00A3772E"/>
    <w:rsid w:val="00A4090E"/>
    <w:rsid w:val="00A42043"/>
    <w:rsid w:val="00A425DF"/>
    <w:rsid w:val="00A4286C"/>
    <w:rsid w:val="00A50E03"/>
    <w:rsid w:val="00A51140"/>
    <w:rsid w:val="00A5184D"/>
    <w:rsid w:val="00A53913"/>
    <w:rsid w:val="00A539FA"/>
    <w:rsid w:val="00A55D61"/>
    <w:rsid w:val="00A600AD"/>
    <w:rsid w:val="00A621A0"/>
    <w:rsid w:val="00A6251C"/>
    <w:rsid w:val="00A6410B"/>
    <w:rsid w:val="00A649BD"/>
    <w:rsid w:val="00A64C95"/>
    <w:rsid w:val="00A732EA"/>
    <w:rsid w:val="00A77198"/>
    <w:rsid w:val="00A776D8"/>
    <w:rsid w:val="00A807C6"/>
    <w:rsid w:val="00A83152"/>
    <w:rsid w:val="00A858F5"/>
    <w:rsid w:val="00A86FB1"/>
    <w:rsid w:val="00A87EE6"/>
    <w:rsid w:val="00A87F29"/>
    <w:rsid w:val="00A92D76"/>
    <w:rsid w:val="00A96DBB"/>
    <w:rsid w:val="00A977F4"/>
    <w:rsid w:val="00AA0332"/>
    <w:rsid w:val="00AA54B6"/>
    <w:rsid w:val="00AA6595"/>
    <w:rsid w:val="00AB178C"/>
    <w:rsid w:val="00AB2BE0"/>
    <w:rsid w:val="00AB5D45"/>
    <w:rsid w:val="00AB61B5"/>
    <w:rsid w:val="00AB7D73"/>
    <w:rsid w:val="00AC038C"/>
    <w:rsid w:val="00AC1BB9"/>
    <w:rsid w:val="00AC2D58"/>
    <w:rsid w:val="00AD03D1"/>
    <w:rsid w:val="00AD2E8F"/>
    <w:rsid w:val="00AD49D8"/>
    <w:rsid w:val="00AD5B85"/>
    <w:rsid w:val="00AE07D3"/>
    <w:rsid w:val="00AE0898"/>
    <w:rsid w:val="00AE0C36"/>
    <w:rsid w:val="00AE2578"/>
    <w:rsid w:val="00AE3620"/>
    <w:rsid w:val="00AE40E5"/>
    <w:rsid w:val="00AE506F"/>
    <w:rsid w:val="00AE6EDB"/>
    <w:rsid w:val="00AF0DB6"/>
    <w:rsid w:val="00AF2243"/>
    <w:rsid w:val="00AF30AF"/>
    <w:rsid w:val="00AF6D58"/>
    <w:rsid w:val="00B0237A"/>
    <w:rsid w:val="00B05882"/>
    <w:rsid w:val="00B05E86"/>
    <w:rsid w:val="00B05F7B"/>
    <w:rsid w:val="00B07570"/>
    <w:rsid w:val="00B13B98"/>
    <w:rsid w:val="00B1424E"/>
    <w:rsid w:val="00B16C8D"/>
    <w:rsid w:val="00B21883"/>
    <w:rsid w:val="00B21A27"/>
    <w:rsid w:val="00B2373A"/>
    <w:rsid w:val="00B24047"/>
    <w:rsid w:val="00B26656"/>
    <w:rsid w:val="00B34CC8"/>
    <w:rsid w:val="00B35E2A"/>
    <w:rsid w:val="00B36035"/>
    <w:rsid w:val="00B40665"/>
    <w:rsid w:val="00B43FC7"/>
    <w:rsid w:val="00B46224"/>
    <w:rsid w:val="00B47F9C"/>
    <w:rsid w:val="00B506ED"/>
    <w:rsid w:val="00B51BCE"/>
    <w:rsid w:val="00B5625B"/>
    <w:rsid w:val="00B564BE"/>
    <w:rsid w:val="00B56D2F"/>
    <w:rsid w:val="00B6038A"/>
    <w:rsid w:val="00B61EC9"/>
    <w:rsid w:val="00B63C72"/>
    <w:rsid w:val="00B63ED0"/>
    <w:rsid w:val="00B6480D"/>
    <w:rsid w:val="00B64B5B"/>
    <w:rsid w:val="00B65EFD"/>
    <w:rsid w:val="00B714D8"/>
    <w:rsid w:val="00B725DC"/>
    <w:rsid w:val="00B75126"/>
    <w:rsid w:val="00B83A21"/>
    <w:rsid w:val="00B84787"/>
    <w:rsid w:val="00B85919"/>
    <w:rsid w:val="00B921B7"/>
    <w:rsid w:val="00B97D47"/>
    <w:rsid w:val="00BA246D"/>
    <w:rsid w:val="00BA3969"/>
    <w:rsid w:val="00BA45F0"/>
    <w:rsid w:val="00BA4FDC"/>
    <w:rsid w:val="00BA5066"/>
    <w:rsid w:val="00BA6291"/>
    <w:rsid w:val="00BA72AC"/>
    <w:rsid w:val="00BA7DB7"/>
    <w:rsid w:val="00BB0244"/>
    <w:rsid w:val="00BB2E75"/>
    <w:rsid w:val="00BB4DB8"/>
    <w:rsid w:val="00BB7321"/>
    <w:rsid w:val="00BC18FF"/>
    <w:rsid w:val="00BC3C90"/>
    <w:rsid w:val="00BC4584"/>
    <w:rsid w:val="00BD3F7C"/>
    <w:rsid w:val="00BD4A16"/>
    <w:rsid w:val="00BE0074"/>
    <w:rsid w:val="00BE0D09"/>
    <w:rsid w:val="00BE2887"/>
    <w:rsid w:val="00BE301C"/>
    <w:rsid w:val="00BE3CDB"/>
    <w:rsid w:val="00BE4E74"/>
    <w:rsid w:val="00BF2135"/>
    <w:rsid w:val="00BF2204"/>
    <w:rsid w:val="00BF3ABC"/>
    <w:rsid w:val="00C00C3E"/>
    <w:rsid w:val="00C01BBD"/>
    <w:rsid w:val="00C01C64"/>
    <w:rsid w:val="00C03CFE"/>
    <w:rsid w:val="00C04FA1"/>
    <w:rsid w:val="00C06E55"/>
    <w:rsid w:val="00C1097B"/>
    <w:rsid w:val="00C12583"/>
    <w:rsid w:val="00C14463"/>
    <w:rsid w:val="00C14664"/>
    <w:rsid w:val="00C22A3A"/>
    <w:rsid w:val="00C238B5"/>
    <w:rsid w:val="00C23945"/>
    <w:rsid w:val="00C24684"/>
    <w:rsid w:val="00C254F9"/>
    <w:rsid w:val="00C26663"/>
    <w:rsid w:val="00C31D66"/>
    <w:rsid w:val="00C35DC1"/>
    <w:rsid w:val="00C36767"/>
    <w:rsid w:val="00C37882"/>
    <w:rsid w:val="00C41514"/>
    <w:rsid w:val="00C43BD8"/>
    <w:rsid w:val="00C45051"/>
    <w:rsid w:val="00C454C0"/>
    <w:rsid w:val="00C45D87"/>
    <w:rsid w:val="00C460B7"/>
    <w:rsid w:val="00C4760C"/>
    <w:rsid w:val="00C50EEA"/>
    <w:rsid w:val="00C51091"/>
    <w:rsid w:val="00C52F96"/>
    <w:rsid w:val="00C53102"/>
    <w:rsid w:val="00C54547"/>
    <w:rsid w:val="00C5571D"/>
    <w:rsid w:val="00C55A7F"/>
    <w:rsid w:val="00C55BBF"/>
    <w:rsid w:val="00C56D2C"/>
    <w:rsid w:val="00C57F01"/>
    <w:rsid w:val="00C60473"/>
    <w:rsid w:val="00C63DDC"/>
    <w:rsid w:val="00C67A85"/>
    <w:rsid w:val="00C71000"/>
    <w:rsid w:val="00C71763"/>
    <w:rsid w:val="00C71A01"/>
    <w:rsid w:val="00C725E4"/>
    <w:rsid w:val="00C73EA0"/>
    <w:rsid w:val="00C76328"/>
    <w:rsid w:val="00C81F64"/>
    <w:rsid w:val="00C82313"/>
    <w:rsid w:val="00C82331"/>
    <w:rsid w:val="00C8454B"/>
    <w:rsid w:val="00C8583D"/>
    <w:rsid w:val="00C874BB"/>
    <w:rsid w:val="00C917BC"/>
    <w:rsid w:val="00C94862"/>
    <w:rsid w:val="00C9510A"/>
    <w:rsid w:val="00C96402"/>
    <w:rsid w:val="00C96536"/>
    <w:rsid w:val="00CA355C"/>
    <w:rsid w:val="00CA364D"/>
    <w:rsid w:val="00CA3EA8"/>
    <w:rsid w:val="00CB227C"/>
    <w:rsid w:val="00CB4CB0"/>
    <w:rsid w:val="00CB6C53"/>
    <w:rsid w:val="00CB6DB8"/>
    <w:rsid w:val="00CD1CC0"/>
    <w:rsid w:val="00CD2119"/>
    <w:rsid w:val="00CD4199"/>
    <w:rsid w:val="00CD5F8F"/>
    <w:rsid w:val="00CE2577"/>
    <w:rsid w:val="00CE51AA"/>
    <w:rsid w:val="00CF16E2"/>
    <w:rsid w:val="00CF32B2"/>
    <w:rsid w:val="00CF5857"/>
    <w:rsid w:val="00CF5ABC"/>
    <w:rsid w:val="00D00685"/>
    <w:rsid w:val="00D01BBD"/>
    <w:rsid w:val="00D0437F"/>
    <w:rsid w:val="00D04B0A"/>
    <w:rsid w:val="00D06625"/>
    <w:rsid w:val="00D06B74"/>
    <w:rsid w:val="00D144C4"/>
    <w:rsid w:val="00D216D9"/>
    <w:rsid w:val="00D26308"/>
    <w:rsid w:val="00D306AF"/>
    <w:rsid w:val="00D30875"/>
    <w:rsid w:val="00D31E11"/>
    <w:rsid w:val="00D33A98"/>
    <w:rsid w:val="00D402B4"/>
    <w:rsid w:val="00D4104E"/>
    <w:rsid w:val="00D41151"/>
    <w:rsid w:val="00D41276"/>
    <w:rsid w:val="00D4394B"/>
    <w:rsid w:val="00D443AD"/>
    <w:rsid w:val="00D50A28"/>
    <w:rsid w:val="00D530D2"/>
    <w:rsid w:val="00D542FE"/>
    <w:rsid w:val="00D602CD"/>
    <w:rsid w:val="00D63111"/>
    <w:rsid w:val="00D63A77"/>
    <w:rsid w:val="00D66DAB"/>
    <w:rsid w:val="00D70199"/>
    <w:rsid w:val="00D70D3A"/>
    <w:rsid w:val="00D7118D"/>
    <w:rsid w:val="00D740B7"/>
    <w:rsid w:val="00D75067"/>
    <w:rsid w:val="00D75859"/>
    <w:rsid w:val="00D772FA"/>
    <w:rsid w:val="00D804E6"/>
    <w:rsid w:val="00D819C1"/>
    <w:rsid w:val="00D8210B"/>
    <w:rsid w:val="00D82CD5"/>
    <w:rsid w:val="00D84A1E"/>
    <w:rsid w:val="00D8518D"/>
    <w:rsid w:val="00D86EFC"/>
    <w:rsid w:val="00D87631"/>
    <w:rsid w:val="00D87B14"/>
    <w:rsid w:val="00D90A3E"/>
    <w:rsid w:val="00D90C1D"/>
    <w:rsid w:val="00D91C42"/>
    <w:rsid w:val="00D9348C"/>
    <w:rsid w:val="00D93CB5"/>
    <w:rsid w:val="00D95A39"/>
    <w:rsid w:val="00D964E8"/>
    <w:rsid w:val="00D96BD6"/>
    <w:rsid w:val="00DA06A0"/>
    <w:rsid w:val="00DA0877"/>
    <w:rsid w:val="00DA0C37"/>
    <w:rsid w:val="00DA0DBC"/>
    <w:rsid w:val="00DA2054"/>
    <w:rsid w:val="00DA29C0"/>
    <w:rsid w:val="00DA4177"/>
    <w:rsid w:val="00DA47C6"/>
    <w:rsid w:val="00DA5537"/>
    <w:rsid w:val="00DA61FC"/>
    <w:rsid w:val="00DA7DB5"/>
    <w:rsid w:val="00DB16D3"/>
    <w:rsid w:val="00DB37AF"/>
    <w:rsid w:val="00DB3DB2"/>
    <w:rsid w:val="00DB5ACF"/>
    <w:rsid w:val="00DC3967"/>
    <w:rsid w:val="00DC512B"/>
    <w:rsid w:val="00DD14D8"/>
    <w:rsid w:val="00DD295F"/>
    <w:rsid w:val="00DD3A16"/>
    <w:rsid w:val="00DD3F1A"/>
    <w:rsid w:val="00DE468E"/>
    <w:rsid w:val="00DE594F"/>
    <w:rsid w:val="00DE5DB9"/>
    <w:rsid w:val="00DE7B58"/>
    <w:rsid w:val="00DF0A6D"/>
    <w:rsid w:val="00DF24B7"/>
    <w:rsid w:val="00DF3B49"/>
    <w:rsid w:val="00DF606E"/>
    <w:rsid w:val="00DF6665"/>
    <w:rsid w:val="00E03821"/>
    <w:rsid w:val="00E04170"/>
    <w:rsid w:val="00E0539C"/>
    <w:rsid w:val="00E06914"/>
    <w:rsid w:val="00E07D9C"/>
    <w:rsid w:val="00E10220"/>
    <w:rsid w:val="00E131F9"/>
    <w:rsid w:val="00E156C9"/>
    <w:rsid w:val="00E1683C"/>
    <w:rsid w:val="00E16F99"/>
    <w:rsid w:val="00E21D1A"/>
    <w:rsid w:val="00E2249D"/>
    <w:rsid w:val="00E246A4"/>
    <w:rsid w:val="00E2639C"/>
    <w:rsid w:val="00E26F8B"/>
    <w:rsid w:val="00E27BE9"/>
    <w:rsid w:val="00E326ED"/>
    <w:rsid w:val="00E331AD"/>
    <w:rsid w:val="00E3433C"/>
    <w:rsid w:val="00E35FC8"/>
    <w:rsid w:val="00E36D60"/>
    <w:rsid w:val="00E40222"/>
    <w:rsid w:val="00E40246"/>
    <w:rsid w:val="00E42848"/>
    <w:rsid w:val="00E44FBA"/>
    <w:rsid w:val="00E45E26"/>
    <w:rsid w:val="00E46C52"/>
    <w:rsid w:val="00E52685"/>
    <w:rsid w:val="00E60B14"/>
    <w:rsid w:val="00E61A20"/>
    <w:rsid w:val="00E6360E"/>
    <w:rsid w:val="00E6526A"/>
    <w:rsid w:val="00E73CB8"/>
    <w:rsid w:val="00E7409D"/>
    <w:rsid w:val="00E75664"/>
    <w:rsid w:val="00E80C9E"/>
    <w:rsid w:val="00E82B36"/>
    <w:rsid w:val="00E84A5E"/>
    <w:rsid w:val="00E867E5"/>
    <w:rsid w:val="00E87576"/>
    <w:rsid w:val="00E90E2B"/>
    <w:rsid w:val="00E931CC"/>
    <w:rsid w:val="00E93293"/>
    <w:rsid w:val="00E977E0"/>
    <w:rsid w:val="00E97DBB"/>
    <w:rsid w:val="00EA2ED7"/>
    <w:rsid w:val="00EA598F"/>
    <w:rsid w:val="00EA65CF"/>
    <w:rsid w:val="00EB1643"/>
    <w:rsid w:val="00EB192B"/>
    <w:rsid w:val="00EB3864"/>
    <w:rsid w:val="00EB45DD"/>
    <w:rsid w:val="00EB56CD"/>
    <w:rsid w:val="00EC3FE9"/>
    <w:rsid w:val="00EC6AD1"/>
    <w:rsid w:val="00EC751F"/>
    <w:rsid w:val="00ED232E"/>
    <w:rsid w:val="00ED2602"/>
    <w:rsid w:val="00ED5D96"/>
    <w:rsid w:val="00ED6AA1"/>
    <w:rsid w:val="00EE177C"/>
    <w:rsid w:val="00EE7CF2"/>
    <w:rsid w:val="00EF3A84"/>
    <w:rsid w:val="00EF4605"/>
    <w:rsid w:val="00EF59FC"/>
    <w:rsid w:val="00EF5CE0"/>
    <w:rsid w:val="00EF6462"/>
    <w:rsid w:val="00EF7140"/>
    <w:rsid w:val="00EF77FA"/>
    <w:rsid w:val="00EF7D7F"/>
    <w:rsid w:val="00F00999"/>
    <w:rsid w:val="00F02776"/>
    <w:rsid w:val="00F03FC5"/>
    <w:rsid w:val="00F047C6"/>
    <w:rsid w:val="00F06AD9"/>
    <w:rsid w:val="00F1031A"/>
    <w:rsid w:val="00F14AEB"/>
    <w:rsid w:val="00F1511C"/>
    <w:rsid w:val="00F15B39"/>
    <w:rsid w:val="00F17199"/>
    <w:rsid w:val="00F20474"/>
    <w:rsid w:val="00F2236B"/>
    <w:rsid w:val="00F22D2F"/>
    <w:rsid w:val="00F24C69"/>
    <w:rsid w:val="00F2543F"/>
    <w:rsid w:val="00F3289D"/>
    <w:rsid w:val="00F34004"/>
    <w:rsid w:val="00F34EC9"/>
    <w:rsid w:val="00F37EF6"/>
    <w:rsid w:val="00F4030A"/>
    <w:rsid w:val="00F41094"/>
    <w:rsid w:val="00F42E38"/>
    <w:rsid w:val="00F43A02"/>
    <w:rsid w:val="00F51DA8"/>
    <w:rsid w:val="00F51EE5"/>
    <w:rsid w:val="00F5450C"/>
    <w:rsid w:val="00F6016D"/>
    <w:rsid w:val="00F6284F"/>
    <w:rsid w:val="00F62E89"/>
    <w:rsid w:val="00F642D0"/>
    <w:rsid w:val="00F6619F"/>
    <w:rsid w:val="00F6744F"/>
    <w:rsid w:val="00F7154F"/>
    <w:rsid w:val="00F735EB"/>
    <w:rsid w:val="00F76444"/>
    <w:rsid w:val="00F941DB"/>
    <w:rsid w:val="00F94806"/>
    <w:rsid w:val="00F94AFD"/>
    <w:rsid w:val="00FA00A5"/>
    <w:rsid w:val="00FA0134"/>
    <w:rsid w:val="00FA0534"/>
    <w:rsid w:val="00FA0967"/>
    <w:rsid w:val="00FA10E3"/>
    <w:rsid w:val="00FA11D4"/>
    <w:rsid w:val="00FA128E"/>
    <w:rsid w:val="00FA5BD0"/>
    <w:rsid w:val="00FB0FC3"/>
    <w:rsid w:val="00FB19F1"/>
    <w:rsid w:val="00FB1B01"/>
    <w:rsid w:val="00FB1ED3"/>
    <w:rsid w:val="00FB200D"/>
    <w:rsid w:val="00FB2028"/>
    <w:rsid w:val="00FB4B54"/>
    <w:rsid w:val="00FB73F6"/>
    <w:rsid w:val="00FC08E7"/>
    <w:rsid w:val="00FD4295"/>
    <w:rsid w:val="00FD5105"/>
    <w:rsid w:val="00FD5793"/>
    <w:rsid w:val="00FD5BB7"/>
    <w:rsid w:val="00FE02CC"/>
    <w:rsid w:val="00FE0B1D"/>
    <w:rsid w:val="00FE11BF"/>
    <w:rsid w:val="00FE2929"/>
    <w:rsid w:val="00FE5975"/>
    <w:rsid w:val="00FF0159"/>
    <w:rsid w:val="00FF0B70"/>
    <w:rsid w:val="00FF3DE5"/>
    <w:rsid w:val="00FF484C"/>
    <w:rsid w:val="00FF52C3"/>
    <w:rsid w:val="070A7995"/>
    <w:rsid w:val="07796E60"/>
    <w:rsid w:val="0A1D552E"/>
    <w:rsid w:val="283659BC"/>
    <w:rsid w:val="56DD1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6" fillcolor="white">
      <v:fill color="white"/>
    </o:shapedefaults>
    <o:shapelayout v:ext="edit">
      <o:idmap v:ext="edit" data="1"/>
    </o:shapelayout>
  </w:shapeDefaults>
  <w:decimalSymbol w:val="."/>
  <w:listSeparator w:val=","/>
  <w14:defaultImageDpi w14:val="32767"/>
  <w15:docId w15:val="{8E7CA31B-38F7-43F9-BF02-6E1CA0AE9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qFormat="1"/>
    <w:lsdException w:name="index 8" w:semiHidden="1" w:unhideWhenUsed="1" w:qFormat="1"/>
    <w:lsdException w:name="index 9" w:semiHidden="1" w:unhideWhenUsed="1" w:qFormat="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pPr>
      <w:adjustRightInd w:val="0"/>
      <w:snapToGrid w:val="0"/>
      <w:spacing w:before="19" w:line="295" w:lineRule="auto"/>
      <w:ind w:left="23" w:right="23" w:firstLine="397"/>
      <w:jc w:val="both"/>
    </w:pPr>
    <w:rPr>
      <w:rFonts w:ascii="Arial" w:eastAsia="微软雅黑 Light" w:hAnsi="Arial" w:cs="Arial"/>
      <w:snapToGrid w:val="0"/>
      <w:color w:val="000000"/>
      <w:szCs w:val="21"/>
    </w:rPr>
  </w:style>
  <w:style w:type="paragraph" w:styleId="10">
    <w:name w:val="heading 1"/>
    <w:basedOn w:val="a1"/>
    <w:next w:val="a1"/>
    <w:link w:val="11"/>
    <w:uiPriority w:val="9"/>
    <w:qFormat/>
    <w:pPr>
      <w:keepNext/>
      <w:keepLines/>
      <w:spacing w:before="340" w:after="330" w:line="578" w:lineRule="auto"/>
      <w:outlineLvl w:val="0"/>
    </w:pPr>
    <w:rPr>
      <w:b/>
      <w:bCs/>
      <w:kern w:val="44"/>
      <w:sz w:val="44"/>
      <w:szCs w:val="44"/>
    </w:rPr>
  </w:style>
  <w:style w:type="paragraph" w:styleId="22">
    <w:name w:val="heading 2"/>
    <w:basedOn w:val="a1"/>
    <w:next w:val="a1"/>
    <w:link w:val="23"/>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2">
    <w:name w:val="heading 3"/>
    <w:basedOn w:val="a1"/>
    <w:next w:val="a1"/>
    <w:link w:val="33"/>
    <w:unhideWhenUsed/>
    <w:qFormat/>
    <w:pPr>
      <w:keepNext/>
      <w:keepLines/>
      <w:spacing w:before="260" w:after="260" w:line="416" w:lineRule="auto"/>
      <w:outlineLvl w:val="2"/>
    </w:pPr>
    <w:rPr>
      <w:b/>
      <w:bCs/>
      <w:sz w:val="32"/>
      <w:szCs w:val="32"/>
    </w:rPr>
  </w:style>
  <w:style w:type="paragraph" w:styleId="41">
    <w:name w:val="heading 4"/>
    <w:basedOn w:val="a1"/>
    <w:next w:val="a1"/>
    <w:link w:val="42"/>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paragraph" w:styleId="8">
    <w:name w:val="heading 8"/>
    <w:basedOn w:val="a1"/>
    <w:next w:val="a1"/>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semiHidden/>
    <w:unhideWhenUsed/>
    <w:qFormat/>
    <w:pPr>
      <w:keepNext/>
      <w:keepLines/>
      <w:spacing w:before="240" w:after="64" w:line="320" w:lineRule="auto"/>
      <w:outlineLvl w:val="8"/>
    </w:pPr>
    <w:rPr>
      <w:rFonts w:asciiTheme="majorHAnsi" w:eastAsiaTheme="majorEastAsia" w:hAnsiTheme="majorHAnsi" w:cstheme="majorBidi"/>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9"/>
      <w:ind w:left="23" w:right="23" w:firstLine="397"/>
    </w:pPr>
    <w:rPr>
      <w:rFonts w:ascii="Courier New" w:eastAsia="宋体" w:hAnsi="Courier New" w:cs="Courier New"/>
      <w:snapToGrid w:val="0"/>
      <w:color w:val="000000"/>
      <w:sz w:val="24"/>
      <w:szCs w:val="24"/>
    </w:rPr>
  </w:style>
  <w:style w:type="paragraph" w:styleId="34">
    <w:name w:val="List 3"/>
    <w:basedOn w:val="a1"/>
    <w:uiPriority w:val="99"/>
    <w:semiHidden/>
    <w:unhideWhenUsed/>
    <w:qFormat/>
    <w:pPr>
      <w:ind w:leftChars="400" w:left="100" w:hangingChars="200" w:hanging="200"/>
      <w:contextualSpacing/>
    </w:pPr>
  </w:style>
  <w:style w:type="paragraph" w:styleId="TOC7">
    <w:name w:val="toc 7"/>
    <w:basedOn w:val="a1"/>
    <w:next w:val="a1"/>
    <w:autoRedefine/>
    <w:uiPriority w:val="39"/>
    <w:semiHidden/>
    <w:unhideWhenUsed/>
    <w:pPr>
      <w:ind w:leftChars="1200" w:left="2520"/>
    </w:pPr>
  </w:style>
  <w:style w:type="paragraph" w:styleId="2">
    <w:name w:val="List Number 2"/>
    <w:basedOn w:val="a1"/>
    <w:uiPriority w:val="99"/>
    <w:semiHidden/>
    <w:unhideWhenUsed/>
    <w:qFormat/>
    <w:pPr>
      <w:numPr>
        <w:numId w:val="1"/>
      </w:numPr>
      <w:contextualSpacing/>
    </w:pPr>
  </w:style>
  <w:style w:type="paragraph" w:styleId="a7">
    <w:name w:val="table of authorities"/>
    <w:basedOn w:val="a1"/>
    <w:next w:val="a1"/>
    <w:uiPriority w:val="99"/>
    <w:semiHidden/>
    <w:unhideWhenUsed/>
    <w:qFormat/>
    <w:pPr>
      <w:ind w:leftChars="200" w:left="420" w:firstLine="0"/>
    </w:pPr>
  </w:style>
  <w:style w:type="paragraph" w:styleId="a8">
    <w:name w:val="Note Heading"/>
    <w:basedOn w:val="a1"/>
    <w:next w:val="a1"/>
    <w:link w:val="a9"/>
    <w:uiPriority w:val="99"/>
    <w:semiHidden/>
    <w:unhideWhenUsed/>
    <w:qFormat/>
    <w:pPr>
      <w:jc w:val="center"/>
    </w:pPr>
  </w:style>
  <w:style w:type="paragraph" w:styleId="40">
    <w:name w:val="List Bullet 4"/>
    <w:basedOn w:val="a1"/>
    <w:uiPriority w:val="99"/>
    <w:semiHidden/>
    <w:unhideWhenUsed/>
    <w:qFormat/>
    <w:pPr>
      <w:numPr>
        <w:numId w:val="2"/>
      </w:numPr>
      <w:contextualSpacing/>
    </w:pPr>
  </w:style>
  <w:style w:type="paragraph" w:styleId="81">
    <w:name w:val="index 8"/>
    <w:basedOn w:val="a1"/>
    <w:next w:val="a1"/>
    <w:autoRedefine/>
    <w:uiPriority w:val="99"/>
    <w:semiHidden/>
    <w:unhideWhenUsed/>
    <w:qFormat/>
    <w:pPr>
      <w:ind w:leftChars="1400" w:left="1400" w:firstLine="0"/>
    </w:pPr>
  </w:style>
  <w:style w:type="paragraph" w:styleId="aa">
    <w:name w:val="E-mail Signature"/>
    <w:basedOn w:val="a1"/>
    <w:link w:val="ab"/>
    <w:uiPriority w:val="99"/>
    <w:semiHidden/>
    <w:unhideWhenUsed/>
    <w:qFormat/>
  </w:style>
  <w:style w:type="paragraph" w:styleId="a">
    <w:name w:val="List Number"/>
    <w:basedOn w:val="a1"/>
    <w:uiPriority w:val="99"/>
    <w:semiHidden/>
    <w:unhideWhenUsed/>
    <w:qFormat/>
    <w:pPr>
      <w:numPr>
        <w:numId w:val="3"/>
      </w:numPr>
      <w:contextualSpacing/>
    </w:pPr>
  </w:style>
  <w:style w:type="paragraph" w:styleId="ac">
    <w:name w:val="Normal Indent"/>
    <w:basedOn w:val="a1"/>
    <w:uiPriority w:val="99"/>
    <w:semiHidden/>
    <w:unhideWhenUsed/>
    <w:qFormat/>
    <w:pPr>
      <w:ind w:firstLineChars="200" w:firstLine="420"/>
    </w:pPr>
  </w:style>
  <w:style w:type="paragraph" w:styleId="ad">
    <w:name w:val="caption"/>
    <w:basedOn w:val="a1"/>
    <w:next w:val="a1"/>
    <w:uiPriority w:val="35"/>
    <w:semiHidden/>
    <w:unhideWhenUsed/>
    <w:qFormat/>
    <w:rPr>
      <w:rFonts w:asciiTheme="majorHAnsi" w:eastAsia="黑体" w:hAnsiTheme="majorHAnsi" w:cstheme="majorBidi"/>
      <w:szCs w:val="20"/>
    </w:rPr>
  </w:style>
  <w:style w:type="paragraph" w:styleId="53">
    <w:name w:val="index 5"/>
    <w:basedOn w:val="a1"/>
    <w:next w:val="a1"/>
    <w:autoRedefine/>
    <w:uiPriority w:val="99"/>
    <w:semiHidden/>
    <w:unhideWhenUsed/>
    <w:qFormat/>
    <w:pPr>
      <w:ind w:leftChars="800" w:left="800" w:firstLine="0"/>
    </w:pPr>
  </w:style>
  <w:style w:type="paragraph" w:styleId="a0">
    <w:name w:val="List Bullet"/>
    <w:basedOn w:val="a1"/>
    <w:uiPriority w:val="99"/>
    <w:semiHidden/>
    <w:unhideWhenUsed/>
    <w:qFormat/>
    <w:pPr>
      <w:numPr>
        <w:numId w:val="4"/>
      </w:numPr>
      <w:contextualSpacing/>
    </w:pPr>
  </w:style>
  <w:style w:type="paragraph" w:styleId="ae">
    <w:name w:val="envelope address"/>
    <w:basedOn w:val="a1"/>
    <w:uiPriority w:val="99"/>
    <w:semiHidden/>
    <w:unhideWhenUsed/>
    <w:qFormat/>
    <w:pPr>
      <w:framePr w:w="7920" w:h="1980" w:hRule="exact" w:hSpace="180" w:wrap="auto" w:hAnchor="page" w:xAlign="center" w:yAlign="bottom"/>
      <w:ind w:leftChars="1400" w:left="100"/>
    </w:pPr>
    <w:rPr>
      <w:rFonts w:asciiTheme="majorHAnsi" w:eastAsiaTheme="majorEastAsia" w:hAnsiTheme="majorHAnsi" w:cstheme="majorBidi"/>
      <w:sz w:val="24"/>
      <w:szCs w:val="24"/>
    </w:rPr>
  </w:style>
  <w:style w:type="paragraph" w:styleId="af">
    <w:name w:val="Document Map"/>
    <w:basedOn w:val="a1"/>
    <w:link w:val="af0"/>
    <w:uiPriority w:val="99"/>
    <w:semiHidden/>
    <w:unhideWhenUsed/>
    <w:qFormat/>
    <w:rPr>
      <w:rFonts w:ascii="Microsoft YaHei UI" w:eastAsia="Microsoft YaHei UI"/>
      <w:sz w:val="18"/>
      <w:szCs w:val="18"/>
    </w:rPr>
  </w:style>
  <w:style w:type="paragraph" w:styleId="af1">
    <w:name w:val="toa heading"/>
    <w:basedOn w:val="a1"/>
    <w:next w:val="a1"/>
    <w:uiPriority w:val="99"/>
    <w:semiHidden/>
    <w:unhideWhenUsed/>
    <w:qFormat/>
    <w:pPr>
      <w:spacing w:before="120"/>
    </w:pPr>
    <w:rPr>
      <w:rFonts w:asciiTheme="majorHAnsi" w:eastAsiaTheme="majorEastAsia" w:hAnsiTheme="majorHAnsi" w:cstheme="majorBidi"/>
      <w:sz w:val="24"/>
      <w:szCs w:val="24"/>
    </w:rPr>
  </w:style>
  <w:style w:type="paragraph" w:styleId="af2">
    <w:name w:val="annotation text"/>
    <w:basedOn w:val="a1"/>
    <w:link w:val="af3"/>
    <w:uiPriority w:val="99"/>
    <w:semiHidden/>
    <w:unhideWhenUsed/>
    <w:qFormat/>
  </w:style>
  <w:style w:type="paragraph" w:styleId="61">
    <w:name w:val="index 6"/>
    <w:basedOn w:val="a1"/>
    <w:next w:val="a1"/>
    <w:autoRedefine/>
    <w:uiPriority w:val="99"/>
    <w:semiHidden/>
    <w:unhideWhenUsed/>
    <w:pPr>
      <w:ind w:leftChars="1000" w:left="1000" w:firstLine="0"/>
    </w:pPr>
  </w:style>
  <w:style w:type="paragraph" w:styleId="af4">
    <w:name w:val="Salutation"/>
    <w:basedOn w:val="a1"/>
    <w:next w:val="a1"/>
    <w:link w:val="af5"/>
    <w:uiPriority w:val="99"/>
    <w:semiHidden/>
    <w:unhideWhenUsed/>
  </w:style>
  <w:style w:type="paragraph" w:styleId="35">
    <w:name w:val="Body Text 3"/>
    <w:basedOn w:val="a1"/>
    <w:link w:val="36"/>
    <w:uiPriority w:val="99"/>
    <w:semiHidden/>
    <w:unhideWhenUsed/>
    <w:qFormat/>
    <w:pPr>
      <w:spacing w:after="120"/>
    </w:pPr>
    <w:rPr>
      <w:sz w:val="16"/>
      <w:szCs w:val="16"/>
    </w:rPr>
  </w:style>
  <w:style w:type="paragraph" w:styleId="af6">
    <w:name w:val="Closing"/>
    <w:basedOn w:val="a1"/>
    <w:link w:val="af7"/>
    <w:uiPriority w:val="99"/>
    <w:semiHidden/>
    <w:unhideWhenUsed/>
    <w:qFormat/>
    <w:pPr>
      <w:ind w:leftChars="2100" w:left="100"/>
    </w:pPr>
  </w:style>
  <w:style w:type="paragraph" w:styleId="30">
    <w:name w:val="List Bullet 3"/>
    <w:basedOn w:val="a1"/>
    <w:uiPriority w:val="99"/>
    <w:semiHidden/>
    <w:unhideWhenUsed/>
    <w:qFormat/>
    <w:pPr>
      <w:numPr>
        <w:numId w:val="5"/>
      </w:numPr>
      <w:contextualSpacing/>
    </w:pPr>
  </w:style>
  <w:style w:type="paragraph" w:styleId="af8">
    <w:name w:val="Body Text"/>
    <w:basedOn w:val="a1"/>
    <w:link w:val="af9"/>
    <w:uiPriority w:val="1"/>
    <w:qFormat/>
    <w:pPr>
      <w:widowControl w:val="0"/>
      <w:autoSpaceDE w:val="0"/>
      <w:autoSpaceDN w:val="0"/>
      <w:adjustRightInd/>
      <w:snapToGrid/>
      <w:spacing w:before="0" w:line="240" w:lineRule="auto"/>
      <w:ind w:left="0" w:right="0" w:firstLine="0"/>
    </w:pPr>
    <w:rPr>
      <w:rFonts w:ascii="黑体" w:eastAsia="黑体" w:hAnsi="黑体" w:cs="黑体"/>
      <w:snapToGrid/>
      <w:color w:val="auto"/>
      <w:sz w:val="21"/>
    </w:rPr>
  </w:style>
  <w:style w:type="paragraph" w:styleId="afa">
    <w:name w:val="Body Text Indent"/>
    <w:basedOn w:val="a1"/>
    <w:link w:val="afb"/>
    <w:uiPriority w:val="99"/>
    <w:semiHidden/>
    <w:unhideWhenUsed/>
    <w:qFormat/>
    <w:pPr>
      <w:spacing w:after="120"/>
      <w:ind w:leftChars="200" w:left="420"/>
    </w:pPr>
  </w:style>
  <w:style w:type="paragraph" w:styleId="3">
    <w:name w:val="List Number 3"/>
    <w:basedOn w:val="a1"/>
    <w:uiPriority w:val="99"/>
    <w:semiHidden/>
    <w:unhideWhenUsed/>
    <w:qFormat/>
    <w:pPr>
      <w:numPr>
        <w:numId w:val="6"/>
      </w:numPr>
      <w:contextualSpacing/>
    </w:pPr>
  </w:style>
  <w:style w:type="paragraph" w:styleId="24">
    <w:name w:val="List 2"/>
    <w:basedOn w:val="a1"/>
    <w:uiPriority w:val="99"/>
    <w:semiHidden/>
    <w:unhideWhenUsed/>
    <w:qFormat/>
    <w:pPr>
      <w:ind w:leftChars="200" w:left="100" w:hangingChars="200" w:hanging="200"/>
      <w:contextualSpacing/>
    </w:pPr>
  </w:style>
  <w:style w:type="paragraph" w:styleId="afc">
    <w:name w:val="List Continue"/>
    <w:basedOn w:val="a1"/>
    <w:uiPriority w:val="99"/>
    <w:semiHidden/>
    <w:unhideWhenUsed/>
    <w:qFormat/>
    <w:pPr>
      <w:spacing w:after="120"/>
      <w:ind w:leftChars="200" w:left="420"/>
      <w:contextualSpacing/>
    </w:pPr>
  </w:style>
  <w:style w:type="paragraph" w:styleId="afd">
    <w:name w:val="Block Text"/>
    <w:basedOn w:val="a1"/>
    <w:uiPriority w:val="99"/>
    <w:semiHidden/>
    <w:unhideWhenUsed/>
    <w:qFormat/>
    <w:pPr>
      <w:spacing w:after="120"/>
      <w:ind w:leftChars="700" w:left="1440" w:rightChars="700" w:right="1440"/>
    </w:pPr>
  </w:style>
  <w:style w:type="paragraph" w:styleId="20">
    <w:name w:val="List Bullet 2"/>
    <w:basedOn w:val="a1"/>
    <w:uiPriority w:val="99"/>
    <w:semiHidden/>
    <w:unhideWhenUsed/>
    <w:qFormat/>
    <w:pPr>
      <w:numPr>
        <w:numId w:val="7"/>
      </w:numPr>
      <w:contextualSpacing/>
    </w:pPr>
  </w:style>
  <w:style w:type="paragraph" w:styleId="HTML">
    <w:name w:val="HTML Address"/>
    <w:basedOn w:val="a1"/>
    <w:link w:val="HTML0"/>
    <w:uiPriority w:val="99"/>
    <w:semiHidden/>
    <w:unhideWhenUsed/>
    <w:qFormat/>
    <w:rPr>
      <w:i/>
      <w:iCs/>
    </w:rPr>
  </w:style>
  <w:style w:type="paragraph" w:styleId="43">
    <w:name w:val="index 4"/>
    <w:basedOn w:val="a1"/>
    <w:next w:val="a1"/>
    <w:autoRedefine/>
    <w:uiPriority w:val="99"/>
    <w:semiHidden/>
    <w:unhideWhenUsed/>
    <w:qFormat/>
    <w:pPr>
      <w:ind w:leftChars="600" w:left="600" w:firstLine="0"/>
    </w:pPr>
  </w:style>
  <w:style w:type="paragraph" w:styleId="TOC5">
    <w:name w:val="toc 5"/>
    <w:basedOn w:val="a1"/>
    <w:next w:val="a1"/>
    <w:autoRedefine/>
    <w:uiPriority w:val="39"/>
    <w:semiHidden/>
    <w:unhideWhenUsed/>
    <w:qFormat/>
    <w:pPr>
      <w:ind w:leftChars="800" w:left="1680"/>
    </w:pPr>
  </w:style>
  <w:style w:type="paragraph" w:styleId="TOC3">
    <w:name w:val="toc 3"/>
    <w:basedOn w:val="a1"/>
    <w:next w:val="a1"/>
    <w:autoRedefine/>
    <w:uiPriority w:val="39"/>
    <w:unhideWhenUsed/>
    <w:qFormat/>
    <w:pPr>
      <w:ind w:leftChars="400" w:left="840"/>
    </w:pPr>
  </w:style>
  <w:style w:type="paragraph" w:styleId="afe">
    <w:name w:val="Plain Text"/>
    <w:basedOn w:val="a1"/>
    <w:link w:val="aff"/>
    <w:uiPriority w:val="99"/>
    <w:semiHidden/>
    <w:unhideWhenUsed/>
    <w:qFormat/>
    <w:rPr>
      <w:rFonts w:asciiTheme="minorEastAsia" w:eastAsiaTheme="minorEastAsia" w:hAnsi="Courier New" w:cs="Courier New"/>
    </w:rPr>
  </w:style>
  <w:style w:type="paragraph" w:styleId="50">
    <w:name w:val="List Bullet 5"/>
    <w:basedOn w:val="a1"/>
    <w:uiPriority w:val="99"/>
    <w:semiHidden/>
    <w:unhideWhenUsed/>
    <w:qFormat/>
    <w:pPr>
      <w:numPr>
        <w:numId w:val="8"/>
      </w:numPr>
      <w:contextualSpacing/>
    </w:pPr>
  </w:style>
  <w:style w:type="paragraph" w:styleId="4">
    <w:name w:val="List Number 4"/>
    <w:basedOn w:val="a1"/>
    <w:uiPriority w:val="99"/>
    <w:semiHidden/>
    <w:unhideWhenUsed/>
    <w:qFormat/>
    <w:pPr>
      <w:numPr>
        <w:numId w:val="9"/>
      </w:numPr>
      <w:contextualSpacing/>
    </w:pPr>
  </w:style>
  <w:style w:type="paragraph" w:styleId="TOC8">
    <w:name w:val="toc 8"/>
    <w:basedOn w:val="a1"/>
    <w:next w:val="a1"/>
    <w:autoRedefine/>
    <w:uiPriority w:val="39"/>
    <w:semiHidden/>
    <w:unhideWhenUsed/>
    <w:qFormat/>
    <w:pPr>
      <w:ind w:leftChars="1400" w:left="2940"/>
    </w:pPr>
  </w:style>
  <w:style w:type="paragraph" w:styleId="37">
    <w:name w:val="index 3"/>
    <w:basedOn w:val="a1"/>
    <w:next w:val="a1"/>
    <w:autoRedefine/>
    <w:uiPriority w:val="99"/>
    <w:semiHidden/>
    <w:unhideWhenUsed/>
    <w:qFormat/>
    <w:pPr>
      <w:ind w:leftChars="400" w:left="400" w:firstLine="0"/>
    </w:pPr>
  </w:style>
  <w:style w:type="paragraph" w:styleId="aff0">
    <w:name w:val="Date"/>
    <w:basedOn w:val="a1"/>
    <w:next w:val="a1"/>
    <w:link w:val="aff1"/>
    <w:uiPriority w:val="99"/>
    <w:semiHidden/>
    <w:unhideWhenUsed/>
    <w:qFormat/>
    <w:pPr>
      <w:ind w:leftChars="2500" w:left="100"/>
    </w:pPr>
  </w:style>
  <w:style w:type="paragraph" w:styleId="25">
    <w:name w:val="Body Text Indent 2"/>
    <w:basedOn w:val="a1"/>
    <w:link w:val="26"/>
    <w:uiPriority w:val="99"/>
    <w:semiHidden/>
    <w:unhideWhenUsed/>
    <w:qFormat/>
    <w:pPr>
      <w:spacing w:after="120" w:line="480" w:lineRule="auto"/>
      <w:ind w:leftChars="200" w:left="420"/>
    </w:pPr>
  </w:style>
  <w:style w:type="paragraph" w:styleId="aff2">
    <w:name w:val="endnote text"/>
    <w:basedOn w:val="a1"/>
    <w:link w:val="aff3"/>
    <w:uiPriority w:val="99"/>
    <w:semiHidden/>
    <w:unhideWhenUsed/>
    <w:qFormat/>
    <w:pPr>
      <w:jc w:val="left"/>
    </w:pPr>
  </w:style>
  <w:style w:type="paragraph" w:styleId="54">
    <w:name w:val="List Continue 5"/>
    <w:basedOn w:val="a1"/>
    <w:uiPriority w:val="99"/>
    <w:semiHidden/>
    <w:unhideWhenUsed/>
    <w:qFormat/>
    <w:pPr>
      <w:spacing w:after="120"/>
      <w:ind w:leftChars="1000" w:left="2100"/>
      <w:contextualSpacing/>
    </w:pPr>
  </w:style>
  <w:style w:type="paragraph" w:styleId="aff4">
    <w:name w:val="Balloon Text"/>
    <w:basedOn w:val="a1"/>
    <w:link w:val="aff5"/>
    <w:uiPriority w:val="99"/>
    <w:semiHidden/>
    <w:unhideWhenUsed/>
    <w:qFormat/>
    <w:pPr>
      <w:spacing w:before="0" w:line="240" w:lineRule="auto"/>
    </w:pPr>
    <w:rPr>
      <w:sz w:val="18"/>
      <w:szCs w:val="18"/>
    </w:rPr>
  </w:style>
  <w:style w:type="paragraph" w:styleId="aff6">
    <w:name w:val="footer"/>
    <w:basedOn w:val="a1"/>
    <w:link w:val="aff7"/>
    <w:uiPriority w:val="99"/>
    <w:unhideWhenUsed/>
    <w:qFormat/>
    <w:pPr>
      <w:tabs>
        <w:tab w:val="center" w:pos="4153"/>
        <w:tab w:val="right" w:pos="8306"/>
      </w:tabs>
    </w:pPr>
    <w:rPr>
      <w:sz w:val="18"/>
      <w:szCs w:val="18"/>
    </w:rPr>
  </w:style>
  <w:style w:type="paragraph" w:styleId="aff8">
    <w:name w:val="envelope return"/>
    <w:basedOn w:val="a1"/>
    <w:uiPriority w:val="99"/>
    <w:semiHidden/>
    <w:unhideWhenUsed/>
    <w:qFormat/>
    <w:rPr>
      <w:rFonts w:asciiTheme="majorHAnsi" w:eastAsiaTheme="majorEastAsia" w:hAnsiTheme="majorHAnsi" w:cstheme="majorBidi"/>
    </w:rPr>
  </w:style>
  <w:style w:type="paragraph" w:styleId="aff9">
    <w:name w:val="header"/>
    <w:basedOn w:val="a1"/>
    <w:link w:val="affa"/>
    <w:uiPriority w:val="99"/>
    <w:unhideWhenUsed/>
    <w:qFormat/>
    <w:pPr>
      <w:pBdr>
        <w:bottom w:val="single" w:sz="6" w:space="1" w:color="auto"/>
      </w:pBdr>
      <w:tabs>
        <w:tab w:val="center" w:pos="4153"/>
        <w:tab w:val="right" w:pos="8306"/>
      </w:tabs>
      <w:jc w:val="center"/>
    </w:pPr>
    <w:rPr>
      <w:sz w:val="18"/>
      <w:szCs w:val="18"/>
    </w:rPr>
  </w:style>
  <w:style w:type="paragraph" w:styleId="affb">
    <w:name w:val="Signature"/>
    <w:basedOn w:val="a1"/>
    <w:link w:val="affc"/>
    <w:uiPriority w:val="99"/>
    <w:semiHidden/>
    <w:unhideWhenUsed/>
    <w:qFormat/>
    <w:pPr>
      <w:ind w:leftChars="2100" w:left="100"/>
    </w:pPr>
  </w:style>
  <w:style w:type="paragraph" w:styleId="TOC1">
    <w:name w:val="toc 1"/>
    <w:basedOn w:val="a1"/>
    <w:next w:val="a1"/>
    <w:autoRedefine/>
    <w:uiPriority w:val="39"/>
    <w:unhideWhenUsed/>
    <w:qFormat/>
    <w:pPr>
      <w:ind w:left="0"/>
    </w:pPr>
  </w:style>
  <w:style w:type="paragraph" w:styleId="44">
    <w:name w:val="List Continue 4"/>
    <w:basedOn w:val="a1"/>
    <w:uiPriority w:val="99"/>
    <w:semiHidden/>
    <w:unhideWhenUsed/>
    <w:qFormat/>
    <w:pPr>
      <w:spacing w:after="120"/>
      <w:ind w:leftChars="800" w:left="1680"/>
      <w:contextualSpacing/>
    </w:pPr>
  </w:style>
  <w:style w:type="paragraph" w:styleId="TOC4">
    <w:name w:val="toc 4"/>
    <w:basedOn w:val="a1"/>
    <w:next w:val="a1"/>
    <w:autoRedefine/>
    <w:uiPriority w:val="39"/>
    <w:semiHidden/>
    <w:unhideWhenUsed/>
    <w:qFormat/>
    <w:pPr>
      <w:ind w:leftChars="600" w:left="1260"/>
    </w:pPr>
  </w:style>
  <w:style w:type="paragraph" w:styleId="affd">
    <w:name w:val="index heading"/>
    <w:basedOn w:val="a1"/>
    <w:next w:val="12"/>
    <w:uiPriority w:val="99"/>
    <w:semiHidden/>
    <w:unhideWhenUsed/>
    <w:qFormat/>
    <w:rPr>
      <w:rFonts w:asciiTheme="majorHAnsi" w:eastAsiaTheme="majorEastAsia" w:hAnsiTheme="majorHAnsi" w:cstheme="majorBidi"/>
      <w:b/>
      <w:bCs/>
    </w:rPr>
  </w:style>
  <w:style w:type="paragraph" w:styleId="12">
    <w:name w:val="index 1"/>
    <w:basedOn w:val="a1"/>
    <w:next w:val="a1"/>
    <w:autoRedefine/>
    <w:uiPriority w:val="99"/>
    <w:semiHidden/>
    <w:unhideWhenUsed/>
    <w:qFormat/>
    <w:pPr>
      <w:ind w:left="0" w:firstLine="0"/>
    </w:pPr>
  </w:style>
  <w:style w:type="paragraph" w:styleId="affe">
    <w:name w:val="Subtitle"/>
    <w:basedOn w:val="a1"/>
    <w:next w:val="a1"/>
    <w:link w:val="afff"/>
    <w:uiPriority w:val="11"/>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5">
    <w:name w:val="List Number 5"/>
    <w:basedOn w:val="a1"/>
    <w:uiPriority w:val="99"/>
    <w:semiHidden/>
    <w:unhideWhenUsed/>
    <w:qFormat/>
    <w:pPr>
      <w:numPr>
        <w:numId w:val="10"/>
      </w:numPr>
      <w:contextualSpacing/>
    </w:pPr>
  </w:style>
  <w:style w:type="paragraph" w:styleId="afff0">
    <w:name w:val="List"/>
    <w:basedOn w:val="a1"/>
    <w:uiPriority w:val="99"/>
    <w:semiHidden/>
    <w:unhideWhenUsed/>
    <w:qFormat/>
    <w:pPr>
      <w:ind w:left="200" w:hangingChars="200" w:hanging="200"/>
      <w:contextualSpacing/>
    </w:pPr>
  </w:style>
  <w:style w:type="paragraph" w:styleId="afff1">
    <w:name w:val="footnote text"/>
    <w:basedOn w:val="a1"/>
    <w:link w:val="afff2"/>
    <w:uiPriority w:val="99"/>
    <w:semiHidden/>
    <w:unhideWhenUsed/>
    <w:qFormat/>
    <w:pPr>
      <w:jc w:val="left"/>
    </w:pPr>
    <w:rPr>
      <w:sz w:val="18"/>
      <w:szCs w:val="18"/>
    </w:rPr>
  </w:style>
  <w:style w:type="paragraph" w:styleId="TOC6">
    <w:name w:val="toc 6"/>
    <w:basedOn w:val="a1"/>
    <w:next w:val="a1"/>
    <w:autoRedefine/>
    <w:uiPriority w:val="39"/>
    <w:semiHidden/>
    <w:unhideWhenUsed/>
    <w:qFormat/>
    <w:pPr>
      <w:ind w:leftChars="1000" w:left="2100"/>
    </w:pPr>
  </w:style>
  <w:style w:type="paragraph" w:styleId="55">
    <w:name w:val="List 5"/>
    <w:basedOn w:val="a1"/>
    <w:uiPriority w:val="99"/>
    <w:semiHidden/>
    <w:unhideWhenUsed/>
    <w:qFormat/>
    <w:pPr>
      <w:ind w:leftChars="800" w:left="100" w:hangingChars="200" w:hanging="200"/>
      <w:contextualSpacing/>
    </w:pPr>
  </w:style>
  <w:style w:type="paragraph" w:styleId="38">
    <w:name w:val="Body Text Indent 3"/>
    <w:basedOn w:val="a1"/>
    <w:link w:val="39"/>
    <w:uiPriority w:val="99"/>
    <w:semiHidden/>
    <w:unhideWhenUsed/>
    <w:qFormat/>
    <w:pPr>
      <w:spacing w:after="120"/>
      <w:ind w:leftChars="200" w:left="420"/>
    </w:pPr>
    <w:rPr>
      <w:sz w:val="16"/>
      <w:szCs w:val="16"/>
    </w:rPr>
  </w:style>
  <w:style w:type="paragraph" w:styleId="71">
    <w:name w:val="index 7"/>
    <w:basedOn w:val="a1"/>
    <w:next w:val="a1"/>
    <w:autoRedefine/>
    <w:uiPriority w:val="99"/>
    <w:semiHidden/>
    <w:unhideWhenUsed/>
    <w:qFormat/>
    <w:pPr>
      <w:ind w:leftChars="1200" w:left="1200" w:firstLine="0"/>
    </w:pPr>
  </w:style>
  <w:style w:type="paragraph" w:styleId="91">
    <w:name w:val="index 9"/>
    <w:basedOn w:val="a1"/>
    <w:next w:val="a1"/>
    <w:autoRedefine/>
    <w:uiPriority w:val="99"/>
    <w:semiHidden/>
    <w:unhideWhenUsed/>
    <w:qFormat/>
    <w:pPr>
      <w:ind w:leftChars="1600" w:left="1600" w:firstLine="0"/>
    </w:pPr>
  </w:style>
  <w:style w:type="paragraph" w:styleId="afff3">
    <w:name w:val="table of figures"/>
    <w:basedOn w:val="a1"/>
    <w:next w:val="a1"/>
    <w:uiPriority w:val="99"/>
    <w:semiHidden/>
    <w:unhideWhenUsed/>
    <w:qFormat/>
    <w:pPr>
      <w:ind w:leftChars="200" w:left="0" w:hangingChars="200" w:hanging="200"/>
    </w:pPr>
  </w:style>
  <w:style w:type="paragraph" w:styleId="TOC2">
    <w:name w:val="toc 2"/>
    <w:basedOn w:val="a1"/>
    <w:next w:val="a1"/>
    <w:autoRedefine/>
    <w:uiPriority w:val="39"/>
    <w:unhideWhenUsed/>
    <w:qFormat/>
    <w:pPr>
      <w:ind w:leftChars="200" w:left="420"/>
    </w:pPr>
  </w:style>
  <w:style w:type="paragraph" w:styleId="TOC9">
    <w:name w:val="toc 9"/>
    <w:basedOn w:val="a1"/>
    <w:next w:val="a1"/>
    <w:autoRedefine/>
    <w:uiPriority w:val="39"/>
    <w:semiHidden/>
    <w:unhideWhenUsed/>
    <w:qFormat/>
    <w:pPr>
      <w:ind w:leftChars="1600" w:left="3360"/>
    </w:pPr>
  </w:style>
  <w:style w:type="paragraph" w:styleId="27">
    <w:name w:val="Body Text 2"/>
    <w:basedOn w:val="a1"/>
    <w:link w:val="28"/>
    <w:uiPriority w:val="99"/>
    <w:semiHidden/>
    <w:unhideWhenUsed/>
    <w:qFormat/>
    <w:pPr>
      <w:spacing w:after="120" w:line="480" w:lineRule="auto"/>
    </w:pPr>
  </w:style>
  <w:style w:type="paragraph" w:styleId="45">
    <w:name w:val="List 4"/>
    <w:basedOn w:val="a1"/>
    <w:uiPriority w:val="99"/>
    <w:semiHidden/>
    <w:unhideWhenUsed/>
    <w:qFormat/>
    <w:pPr>
      <w:ind w:leftChars="600" w:left="100" w:hangingChars="200" w:hanging="200"/>
      <w:contextualSpacing/>
    </w:pPr>
  </w:style>
  <w:style w:type="paragraph" w:styleId="29">
    <w:name w:val="List Continue 2"/>
    <w:basedOn w:val="a1"/>
    <w:uiPriority w:val="99"/>
    <w:semiHidden/>
    <w:unhideWhenUsed/>
    <w:qFormat/>
    <w:pPr>
      <w:spacing w:after="120"/>
      <w:ind w:leftChars="400" w:left="840"/>
      <w:contextualSpacing/>
    </w:pPr>
  </w:style>
  <w:style w:type="paragraph" w:styleId="afff4">
    <w:name w:val="Message Header"/>
    <w:basedOn w:val="a1"/>
    <w:link w:val="afff5"/>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paragraph" w:styleId="HTML1">
    <w:name w:val="HTML Preformatted"/>
    <w:basedOn w:val="a1"/>
    <w:link w:val="HTML2"/>
    <w:uiPriority w:val="99"/>
    <w:semiHidden/>
    <w:unhideWhenUsed/>
    <w:qFormat/>
    <w:rPr>
      <w:rFonts w:ascii="Courier New" w:hAnsi="Courier New" w:cs="Courier New"/>
      <w:szCs w:val="20"/>
    </w:rPr>
  </w:style>
  <w:style w:type="paragraph" w:styleId="afff6">
    <w:name w:val="Normal (Web)"/>
    <w:basedOn w:val="a1"/>
    <w:uiPriority w:val="99"/>
    <w:unhideWhenUsed/>
    <w:qFormat/>
    <w:pPr>
      <w:adjustRightInd/>
      <w:snapToGrid/>
      <w:spacing w:before="100" w:beforeAutospacing="1" w:after="100" w:afterAutospacing="1" w:line="240" w:lineRule="auto"/>
      <w:ind w:left="0" w:right="0" w:firstLine="0"/>
    </w:pPr>
    <w:rPr>
      <w:rFonts w:ascii="宋体" w:eastAsia="宋体" w:hAnsi="宋体" w:cs="宋体"/>
      <w:snapToGrid/>
      <w:color w:val="auto"/>
      <w:sz w:val="24"/>
      <w:szCs w:val="24"/>
    </w:rPr>
  </w:style>
  <w:style w:type="paragraph" w:styleId="3a">
    <w:name w:val="List Continue 3"/>
    <w:basedOn w:val="a1"/>
    <w:uiPriority w:val="99"/>
    <w:semiHidden/>
    <w:unhideWhenUsed/>
    <w:qFormat/>
    <w:pPr>
      <w:spacing w:after="120"/>
      <w:ind w:leftChars="600" w:left="1260"/>
      <w:contextualSpacing/>
    </w:pPr>
  </w:style>
  <w:style w:type="paragraph" w:styleId="2a">
    <w:name w:val="index 2"/>
    <w:basedOn w:val="a1"/>
    <w:next w:val="a1"/>
    <w:autoRedefine/>
    <w:uiPriority w:val="99"/>
    <w:semiHidden/>
    <w:unhideWhenUsed/>
    <w:qFormat/>
    <w:pPr>
      <w:ind w:leftChars="200" w:left="200" w:firstLine="0"/>
    </w:pPr>
  </w:style>
  <w:style w:type="paragraph" w:styleId="afff7">
    <w:name w:val="Title"/>
    <w:basedOn w:val="a1"/>
    <w:next w:val="a1"/>
    <w:link w:val="afff8"/>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ff9">
    <w:name w:val="annotation subject"/>
    <w:basedOn w:val="af2"/>
    <w:next w:val="af2"/>
    <w:link w:val="afffa"/>
    <w:uiPriority w:val="99"/>
    <w:semiHidden/>
    <w:unhideWhenUsed/>
    <w:qFormat/>
    <w:rPr>
      <w:b/>
      <w:bCs/>
    </w:rPr>
  </w:style>
  <w:style w:type="paragraph" w:styleId="afffb">
    <w:name w:val="Body Text First Indent"/>
    <w:basedOn w:val="af8"/>
    <w:link w:val="afffc"/>
    <w:uiPriority w:val="99"/>
    <w:semiHidden/>
    <w:unhideWhenUsed/>
    <w:qFormat/>
    <w:pPr>
      <w:widowControl/>
      <w:autoSpaceDE/>
      <w:autoSpaceDN/>
      <w:adjustRightInd w:val="0"/>
      <w:snapToGrid w:val="0"/>
      <w:spacing w:before="19" w:after="120" w:line="295" w:lineRule="auto"/>
      <w:ind w:left="23" w:right="23" w:firstLineChars="100" w:firstLine="420"/>
    </w:pPr>
    <w:rPr>
      <w:rFonts w:ascii="Arial" w:eastAsia="微软雅黑 Light" w:hAnsi="Arial" w:cs="Arial"/>
      <w:snapToGrid w:val="0"/>
      <w:color w:val="000000"/>
      <w:sz w:val="20"/>
    </w:rPr>
  </w:style>
  <w:style w:type="paragraph" w:styleId="2b">
    <w:name w:val="Body Text First Indent 2"/>
    <w:basedOn w:val="afa"/>
    <w:link w:val="2c"/>
    <w:uiPriority w:val="99"/>
    <w:semiHidden/>
    <w:unhideWhenUsed/>
    <w:qFormat/>
    <w:pPr>
      <w:ind w:firstLineChars="200" w:firstLine="420"/>
    </w:pPr>
  </w:style>
  <w:style w:type="table" w:styleId="afffd">
    <w:name w:val="Table Grid"/>
    <w:basedOn w:val="a3"/>
    <w:uiPriority w:val="39"/>
    <w:qFormat/>
    <w:rPr>
      <w:rFonts w:ascii="Arial" w:hAnsi="Arial" w:cs="Arial"/>
      <w:snapToGrid w:val="0"/>
      <w:color w:val="00000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FollowedHyperlink"/>
    <w:basedOn w:val="a2"/>
    <w:uiPriority w:val="99"/>
    <w:semiHidden/>
    <w:unhideWhenUsed/>
    <w:qFormat/>
    <w:rPr>
      <w:color w:val="954F72" w:themeColor="followedHyperlink"/>
      <w:u w:val="single"/>
    </w:rPr>
  </w:style>
  <w:style w:type="character" w:styleId="affff">
    <w:name w:val="Hyperlink"/>
    <w:basedOn w:val="a2"/>
    <w:uiPriority w:val="99"/>
    <w:unhideWhenUsed/>
    <w:qFormat/>
    <w:rPr>
      <w:color w:val="0563C1" w:themeColor="hyperlink"/>
      <w:u w:val="single"/>
    </w:rPr>
  </w:style>
  <w:style w:type="character" w:styleId="affff0">
    <w:name w:val="annotation reference"/>
    <w:basedOn w:val="a2"/>
    <w:uiPriority w:val="99"/>
    <w:semiHidden/>
    <w:unhideWhenUsed/>
    <w:qFormat/>
    <w:rPr>
      <w:sz w:val="21"/>
      <w:szCs w:val="21"/>
    </w:rPr>
  </w:style>
  <w:style w:type="character" w:customStyle="1" w:styleId="affa">
    <w:name w:val="页眉 字符"/>
    <w:basedOn w:val="a2"/>
    <w:link w:val="aff9"/>
    <w:uiPriority w:val="99"/>
    <w:qFormat/>
    <w:rPr>
      <w:sz w:val="18"/>
      <w:szCs w:val="18"/>
    </w:rPr>
  </w:style>
  <w:style w:type="character" w:customStyle="1" w:styleId="aff7">
    <w:name w:val="页脚 字符"/>
    <w:basedOn w:val="a2"/>
    <w:link w:val="aff6"/>
    <w:uiPriority w:val="99"/>
    <w:qFormat/>
    <w:rPr>
      <w:sz w:val="18"/>
      <w:szCs w:val="18"/>
    </w:rPr>
  </w:style>
  <w:style w:type="character" w:customStyle="1" w:styleId="13">
    <w:name w:val="未处理的提及1"/>
    <w:basedOn w:val="a2"/>
    <w:uiPriority w:val="99"/>
    <w:semiHidden/>
    <w:unhideWhenUsed/>
    <w:qFormat/>
    <w:rPr>
      <w:color w:val="605E5C"/>
      <w:shd w:val="clear" w:color="auto" w:fill="E1DFDD"/>
    </w:rPr>
  </w:style>
  <w:style w:type="paragraph" w:styleId="affff1">
    <w:name w:val="List Paragraph"/>
    <w:aliases w:val="1级"/>
    <w:basedOn w:val="a1"/>
    <w:link w:val="affff2"/>
    <w:uiPriority w:val="34"/>
    <w:qFormat/>
    <w:pPr>
      <w:ind w:firstLine="0"/>
    </w:pPr>
  </w:style>
  <w:style w:type="character" w:customStyle="1" w:styleId="23">
    <w:name w:val="标题 2 字符"/>
    <w:basedOn w:val="a2"/>
    <w:link w:val="22"/>
    <w:uiPriority w:val="9"/>
    <w:qFormat/>
    <w:rPr>
      <w:rFonts w:asciiTheme="majorHAnsi" w:eastAsiaTheme="majorEastAsia" w:hAnsiTheme="majorHAnsi" w:cstheme="majorBidi"/>
      <w:b/>
      <w:bCs/>
      <w:snapToGrid w:val="0"/>
      <w:color w:val="000000"/>
      <w:kern w:val="0"/>
      <w:sz w:val="32"/>
      <w:szCs w:val="32"/>
      <w14:ligatures w14:val="none"/>
    </w:rPr>
  </w:style>
  <w:style w:type="character" w:customStyle="1" w:styleId="11">
    <w:name w:val="标题 1 字符"/>
    <w:basedOn w:val="a2"/>
    <w:link w:val="10"/>
    <w:uiPriority w:val="9"/>
    <w:qFormat/>
    <w:rPr>
      <w:rFonts w:ascii="Arial" w:hAnsi="Arial" w:cs="Arial"/>
      <w:b/>
      <w:bCs/>
      <w:snapToGrid w:val="0"/>
      <w:color w:val="000000"/>
      <w:kern w:val="44"/>
      <w:sz w:val="44"/>
      <w:szCs w:val="44"/>
      <w14:ligatures w14:val="none"/>
    </w:rPr>
  </w:style>
  <w:style w:type="character" w:customStyle="1" w:styleId="33">
    <w:name w:val="标题 3 字符"/>
    <w:basedOn w:val="a2"/>
    <w:link w:val="32"/>
    <w:qFormat/>
    <w:rPr>
      <w:rFonts w:ascii="Arial" w:hAnsi="Arial" w:cs="Arial"/>
      <w:b/>
      <w:bCs/>
      <w:snapToGrid w:val="0"/>
      <w:color w:val="000000"/>
      <w:kern w:val="0"/>
      <w:sz w:val="32"/>
      <w:szCs w:val="32"/>
      <w14:ligatures w14:val="none"/>
    </w:rPr>
  </w:style>
  <w:style w:type="paragraph" w:customStyle="1" w:styleId="1">
    <w:name w:val="1级标题"/>
    <w:next w:val="10"/>
    <w:link w:val="14"/>
    <w:qFormat/>
    <w:pPr>
      <w:numPr>
        <w:numId w:val="11"/>
      </w:numPr>
      <w:spacing w:before="260" w:after="260" w:line="415" w:lineRule="auto"/>
      <w:ind w:right="23"/>
      <w:jc w:val="center"/>
      <w:outlineLvl w:val="0"/>
    </w:pPr>
    <w:rPr>
      <w:rFonts w:ascii="微软雅黑 Light" w:eastAsia="微软雅黑" w:hAnsi="微软雅黑 Light" w:cs="微软雅黑 Light"/>
      <w:bCs/>
      <w:snapToGrid w:val="0"/>
      <w:color w:val="000000"/>
      <w:spacing w:val="2"/>
      <w:kern w:val="44"/>
      <w:position w:val="15"/>
      <w:sz w:val="32"/>
    </w:rPr>
  </w:style>
  <w:style w:type="character" w:customStyle="1" w:styleId="14">
    <w:name w:val="1级标题 字符"/>
    <w:basedOn w:val="a2"/>
    <w:link w:val="1"/>
    <w:qFormat/>
    <w:rPr>
      <w:rFonts w:ascii="微软雅黑 Light" w:eastAsia="微软雅黑" w:hAnsi="微软雅黑 Light" w:cs="微软雅黑 Light"/>
      <w:bCs/>
      <w:snapToGrid w:val="0"/>
      <w:color w:val="000000"/>
      <w:spacing w:val="2"/>
      <w:kern w:val="44"/>
      <w:position w:val="15"/>
      <w:sz w:val="32"/>
      <w:szCs w:val="20"/>
      <w14:ligatures w14:val="none"/>
    </w:rPr>
  </w:style>
  <w:style w:type="character" w:customStyle="1" w:styleId="af9">
    <w:name w:val="正文文本 字符"/>
    <w:basedOn w:val="a2"/>
    <w:link w:val="af8"/>
    <w:uiPriority w:val="1"/>
    <w:qFormat/>
    <w:rPr>
      <w:rFonts w:ascii="黑体" w:eastAsia="黑体" w:hAnsi="黑体" w:cs="黑体"/>
      <w:kern w:val="0"/>
      <w:szCs w:val="21"/>
      <w14:ligatures w14:val="none"/>
    </w:rPr>
  </w:style>
  <w:style w:type="character" w:customStyle="1" w:styleId="42">
    <w:name w:val="标题 4 字符"/>
    <w:basedOn w:val="a2"/>
    <w:link w:val="41"/>
    <w:uiPriority w:val="9"/>
    <w:qFormat/>
    <w:rPr>
      <w:rFonts w:asciiTheme="majorHAnsi" w:eastAsiaTheme="majorEastAsia" w:hAnsiTheme="majorHAnsi" w:cstheme="majorBidi"/>
      <w:b/>
      <w:bCs/>
      <w:snapToGrid w:val="0"/>
      <w:color w:val="000000"/>
      <w:kern w:val="0"/>
      <w:sz w:val="28"/>
      <w:szCs w:val="28"/>
      <w14:ligatures w14:val="none"/>
    </w:rPr>
  </w:style>
  <w:style w:type="table" w:customStyle="1" w:styleId="TableNormal">
    <w:name w:val="Table Normal"/>
    <w:semiHidden/>
    <w:unhideWhenUsed/>
    <w:qFormat/>
    <w:rPr>
      <w:rFonts w:ascii="Arial" w:hAnsi="Arial" w:cs="Arial"/>
      <w:snapToGrid w:val="0"/>
      <w:color w:val="000000"/>
      <w:szCs w:val="21"/>
    </w:rPr>
    <w:tblPr>
      <w:tblCellMar>
        <w:top w:w="0" w:type="dxa"/>
        <w:left w:w="0" w:type="dxa"/>
        <w:bottom w:w="0" w:type="dxa"/>
        <w:right w:w="0" w:type="dxa"/>
      </w:tblCellMar>
    </w:tblPr>
  </w:style>
  <w:style w:type="paragraph" w:customStyle="1" w:styleId="TOC10">
    <w:name w:val="TOC 标题1"/>
    <w:basedOn w:val="10"/>
    <w:next w:val="a1"/>
    <w:uiPriority w:val="39"/>
    <w:unhideWhenUsed/>
    <w:qFormat/>
    <w:pPr>
      <w:adjustRightInd/>
      <w:snapToGrid/>
      <w:spacing w:before="240" w:after="0" w:line="259" w:lineRule="auto"/>
      <w:ind w:left="0" w:right="0" w:firstLine="0"/>
      <w:outlineLvl w:val="9"/>
    </w:pPr>
    <w:rPr>
      <w:rFonts w:asciiTheme="majorHAnsi" w:eastAsiaTheme="majorEastAsia" w:hAnsiTheme="majorHAnsi" w:cstheme="majorBidi"/>
      <w:b w:val="0"/>
      <w:bCs w:val="0"/>
      <w:snapToGrid/>
      <w:color w:val="2F5496" w:themeColor="accent1" w:themeShade="BF"/>
      <w:kern w:val="0"/>
      <w:sz w:val="32"/>
      <w:szCs w:val="32"/>
    </w:rPr>
  </w:style>
  <w:style w:type="paragraph" w:customStyle="1" w:styleId="15">
    <w:name w:val="标1"/>
    <w:basedOn w:val="affff1"/>
    <w:link w:val="16"/>
    <w:qFormat/>
    <w:pPr>
      <w:overflowPunct w:val="0"/>
      <w:autoSpaceDE w:val="0"/>
      <w:autoSpaceDN w:val="0"/>
      <w:spacing w:before="260" w:after="260" w:line="415" w:lineRule="auto"/>
      <w:ind w:left="0"/>
      <w:jc w:val="center"/>
      <w:outlineLvl w:val="0"/>
    </w:pPr>
    <w:rPr>
      <w:rFonts w:ascii="微软雅黑" w:eastAsia="微软雅黑" w:hAnsi="微软雅黑" w:cs="微软雅黑"/>
      <w:spacing w:val="8"/>
      <w:sz w:val="32"/>
      <w:szCs w:val="32"/>
      <w14:textOutline w14:w="3175" w14:cap="flat" w14:cmpd="sng" w14:algn="ctr">
        <w14:solidFill>
          <w14:srgbClr w14:val="000000"/>
        </w14:solidFill>
        <w14:prstDash w14:val="solid"/>
        <w14:miter w14:lim="0"/>
      </w14:textOutline>
    </w:rPr>
  </w:style>
  <w:style w:type="paragraph" w:customStyle="1" w:styleId="21">
    <w:name w:val="标2"/>
    <w:basedOn w:val="22"/>
    <w:link w:val="2d"/>
    <w:qFormat/>
    <w:pPr>
      <w:numPr>
        <w:numId w:val="12"/>
      </w:numPr>
      <w:spacing w:after="270" w:line="271" w:lineRule="auto"/>
    </w:pPr>
    <w:rPr>
      <w:rFonts w:ascii="微软雅黑" w:eastAsia="微软雅黑" w:hAnsi="微软雅黑"/>
      <w:b w:val="0"/>
      <w:bCs w:val="0"/>
      <w:sz w:val="26"/>
      <w:szCs w:val="26"/>
    </w:rPr>
  </w:style>
  <w:style w:type="character" w:customStyle="1" w:styleId="affff2">
    <w:name w:val="列表段落 字符"/>
    <w:aliases w:val="1级 字符"/>
    <w:basedOn w:val="a2"/>
    <w:link w:val="affff1"/>
    <w:uiPriority w:val="34"/>
    <w:qFormat/>
    <w:rPr>
      <w:rFonts w:ascii="Arial" w:eastAsia="微软雅黑 Light" w:hAnsi="Arial" w:cs="Arial"/>
      <w:snapToGrid w:val="0"/>
      <w:color w:val="000000"/>
      <w:kern w:val="0"/>
      <w:sz w:val="20"/>
      <w:szCs w:val="21"/>
      <w14:ligatures w14:val="none"/>
    </w:rPr>
  </w:style>
  <w:style w:type="character" w:customStyle="1" w:styleId="16">
    <w:name w:val="标1 字符"/>
    <w:basedOn w:val="affff2"/>
    <w:link w:val="15"/>
    <w:qFormat/>
    <w:rPr>
      <w:rFonts w:ascii="微软雅黑" w:eastAsia="微软雅黑" w:hAnsi="微软雅黑" w:cs="微软雅黑"/>
      <w:snapToGrid w:val="0"/>
      <w:color w:val="000000"/>
      <w:spacing w:val="8"/>
      <w:kern w:val="0"/>
      <w:sz w:val="32"/>
      <w:szCs w:val="32"/>
      <w14:textOutline w14:w="3175" w14:cap="flat" w14:cmpd="sng" w14:algn="ctr">
        <w14:solidFill>
          <w14:srgbClr w14:val="000000"/>
        </w14:solidFill>
        <w14:prstDash w14:val="solid"/>
        <w14:miter w14:lim="0"/>
      </w14:textOutline>
      <w14:ligatures w14:val="none"/>
    </w:rPr>
  </w:style>
  <w:style w:type="character" w:customStyle="1" w:styleId="2d">
    <w:name w:val="标2 字符"/>
    <w:basedOn w:val="23"/>
    <w:link w:val="21"/>
    <w:qFormat/>
    <w:rPr>
      <w:rFonts w:ascii="微软雅黑" w:eastAsia="微软雅黑" w:hAnsi="微软雅黑" w:cstheme="majorBidi"/>
      <w:b w:val="0"/>
      <w:bCs w:val="0"/>
      <w:snapToGrid w:val="0"/>
      <w:color w:val="000000"/>
      <w:kern w:val="0"/>
      <w:sz w:val="26"/>
      <w:szCs w:val="26"/>
      <w14:ligatures w14:val="none"/>
    </w:rPr>
  </w:style>
  <w:style w:type="paragraph" w:customStyle="1" w:styleId="31">
    <w:name w:val="标3"/>
    <w:basedOn w:val="32"/>
    <w:link w:val="3b"/>
    <w:qFormat/>
    <w:pPr>
      <w:numPr>
        <w:ilvl w:val="1"/>
        <w:numId w:val="12"/>
      </w:numPr>
      <w:spacing w:before="220" w:after="230" w:line="264" w:lineRule="auto"/>
    </w:pPr>
    <w:rPr>
      <w:rFonts w:ascii="微软雅黑" w:eastAsia="微软雅黑" w:hAnsi="微软雅黑"/>
      <w:b w:val="0"/>
      <w:bCs w:val="0"/>
      <w:sz w:val="23"/>
      <w:szCs w:val="22"/>
    </w:rPr>
  </w:style>
  <w:style w:type="character" w:customStyle="1" w:styleId="3b">
    <w:name w:val="标3 字符"/>
    <w:basedOn w:val="33"/>
    <w:link w:val="31"/>
    <w:qFormat/>
    <w:rPr>
      <w:rFonts w:ascii="微软雅黑" w:eastAsia="微软雅黑" w:hAnsi="微软雅黑" w:cs="Arial"/>
      <w:b w:val="0"/>
      <w:bCs w:val="0"/>
      <w:snapToGrid w:val="0"/>
      <w:color w:val="000000"/>
      <w:kern w:val="0"/>
      <w:sz w:val="23"/>
      <w:szCs w:val="32"/>
      <w14:ligatures w14:val="none"/>
    </w:rPr>
  </w:style>
  <w:style w:type="table" w:customStyle="1" w:styleId="110">
    <w:name w:val="无格式表格 11"/>
    <w:basedOn w:val="a3"/>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3">
    <w:name w:val="批注文字 字符"/>
    <w:basedOn w:val="a2"/>
    <w:link w:val="af2"/>
    <w:uiPriority w:val="99"/>
    <w:semiHidden/>
    <w:qFormat/>
    <w:rPr>
      <w:rFonts w:ascii="Arial" w:eastAsia="微软雅黑 Light" w:hAnsi="Arial" w:cs="Arial"/>
      <w:snapToGrid w:val="0"/>
      <w:color w:val="000000"/>
      <w:kern w:val="0"/>
      <w:sz w:val="20"/>
      <w:szCs w:val="21"/>
      <w14:ligatures w14:val="none"/>
    </w:rPr>
  </w:style>
  <w:style w:type="character" w:customStyle="1" w:styleId="afffa">
    <w:name w:val="批注主题 字符"/>
    <w:basedOn w:val="af3"/>
    <w:link w:val="afff9"/>
    <w:uiPriority w:val="99"/>
    <w:semiHidden/>
    <w:qFormat/>
    <w:rPr>
      <w:rFonts w:ascii="Arial" w:eastAsia="微软雅黑 Light" w:hAnsi="Arial" w:cs="Arial"/>
      <w:b/>
      <w:bCs/>
      <w:snapToGrid w:val="0"/>
      <w:color w:val="000000"/>
      <w:kern w:val="0"/>
      <w:sz w:val="20"/>
      <w:szCs w:val="21"/>
      <w14:ligatures w14:val="none"/>
    </w:rPr>
  </w:style>
  <w:style w:type="character" w:customStyle="1" w:styleId="HTML0">
    <w:name w:val="HTML 地址 字符"/>
    <w:basedOn w:val="a2"/>
    <w:link w:val="HTML"/>
    <w:uiPriority w:val="99"/>
    <w:semiHidden/>
    <w:qFormat/>
    <w:rPr>
      <w:rFonts w:ascii="Arial" w:eastAsia="微软雅黑 Light" w:hAnsi="Arial" w:cs="Arial"/>
      <w:i/>
      <w:iCs/>
      <w:snapToGrid w:val="0"/>
      <w:color w:val="000000"/>
      <w:kern w:val="0"/>
      <w:sz w:val="20"/>
      <w:szCs w:val="21"/>
      <w14:ligatures w14:val="none"/>
    </w:rPr>
  </w:style>
  <w:style w:type="character" w:customStyle="1" w:styleId="HTML2">
    <w:name w:val="HTML 预设格式 字符"/>
    <w:basedOn w:val="a2"/>
    <w:link w:val="HTML1"/>
    <w:uiPriority w:val="99"/>
    <w:semiHidden/>
    <w:qFormat/>
    <w:rPr>
      <w:rFonts w:ascii="Courier New" w:eastAsia="微软雅黑 Light" w:hAnsi="Courier New" w:cs="Courier New"/>
      <w:snapToGrid w:val="0"/>
      <w:color w:val="000000"/>
      <w:kern w:val="0"/>
      <w:sz w:val="20"/>
      <w:szCs w:val="20"/>
      <w14:ligatures w14:val="none"/>
    </w:rPr>
  </w:style>
  <w:style w:type="character" w:customStyle="1" w:styleId="afff8">
    <w:name w:val="标题 字符"/>
    <w:basedOn w:val="a2"/>
    <w:link w:val="afff7"/>
    <w:uiPriority w:val="10"/>
    <w:qFormat/>
    <w:rPr>
      <w:rFonts w:asciiTheme="majorHAnsi" w:eastAsiaTheme="majorEastAsia" w:hAnsiTheme="majorHAnsi" w:cstheme="majorBidi"/>
      <w:b/>
      <w:bCs/>
      <w:snapToGrid w:val="0"/>
      <w:color w:val="000000"/>
      <w:kern w:val="0"/>
      <w:sz w:val="32"/>
      <w:szCs w:val="32"/>
      <w14:ligatures w14:val="none"/>
    </w:rPr>
  </w:style>
  <w:style w:type="character" w:customStyle="1" w:styleId="52">
    <w:name w:val="标题 5 字符"/>
    <w:basedOn w:val="a2"/>
    <w:link w:val="51"/>
    <w:uiPriority w:val="9"/>
    <w:semiHidden/>
    <w:qFormat/>
    <w:rPr>
      <w:rFonts w:ascii="Arial" w:eastAsia="微软雅黑 Light" w:hAnsi="Arial" w:cs="Arial"/>
      <w:b/>
      <w:bCs/>
      <w:snapToGrid w:val="0"/>
      <w:color w:val="000000"/>
      <w:kern w:val="0"/>
      <w:sz w:val="28"/>
      <w:szCs w:val="28"/>
      <w14:ligatures w14:val="none"/>
    </w:rPr>
  </w:style>
  <w:style w:type="character" w:customStyle="1" w:styleId="60">
    <w:name w:val="标题 6 字符"/>
    <w:basedOn w:val="a2"/>
    <w:link w:val="6"/>
    <w:uiPriority w:val="9"/>
    <w:semiHidden/>
    <w:qFormat/>
    <w:rPr>
      <w:rFonts w:asciiTheme="majorHAnsi" w:eastAsiaTheme="majorEastAsia" w:hAnsiTheme="majorHAnsi" w:cstheme="majorBidi"/>
      <w:b/>
      <w:bCs/>
      <w:snapToGrid w:val="0"/>
      <w:color w:val="000000"/>
      <w:kern w:val="0"/>
      <w:sz w:val="24"/>
      <w:szCs w:val="24"/>
      <w14:ligatures w14:val="none"/>
    </w:rPr>
  </w:style>
  <w:style w:type="character" w:customStyle="1" w:styleId="70">
    <w:name w:val="标题 7 字符"/>
    <w:basedOn w:val="a2"/>
    <w:link w:val="7"/>
    <w:uiPriority w:val="9"/>
    <w:semiHidden/>
    <w:qFormat/>
    <w:rPr>
      <w:rFonts w:ascii="Arial" w:eastAsia="微软雅黑 Light" w:hAnsi="Arial" w:cs="Arial"/>
      <w:b/>
      <w:bCs/>
      <w:snapToGrid w:val="0"/>
      <w:color w:val="000000"/>
      <w:kern w:val="0"/>
      <w:sz w:val="24"/>
      <w:szCs w:val="24"/>
      <w14:ligatures w14:val="none"/>
    </w:rPr>
  </w:style>
  <w:style w:type="character" w:customStyle="1" w:styleId="80">
    <w:name w:val="标题 8 字符"/>
    <w:basedOn w:val="a2"/>
    <w:link w:val="8"/>
    <w:uiPriority w:val="9"/>
    <w:semiHidden/>
    <w:qFormat/>
    <w:rPr>
      <w:rFonts w:asciiTheme="majorHAnsi" w:eastAsiaTheme="majorEastAsia" w:hAnsiTheme="majorHAnsi" w:cstheme="majorBidi"/>
      <w:snapToGrid w:val="0"/>
      <w:color w:val="000000"/>
      <w:kern w:val="0"/>
      <w:sz w:val="24"/>
      <w:szCs w:val="24"/>
      <w14:ligatures w14:val="none"/>
    </w:rPr>
  </w:style>
  <w:style w:type="character" w:customStyle="1" w:styleId="90">
    <w:name w:val="标题 9 字符"/>
    <w:basedOn w:val="a2"/>
    <w:link w:val="9"/>
    <w:uiPriority w:val="9"/>
    <w:semiHidden/>
    <w:qFormat/>
    <w:rPr>
      <w:rFonts w:asciiTheme="majorHAnsi" w:eastAsiaTheme="majorEastAsia" w:hAnsiTheme="majorHAnsi" w:cstheme="majorBidi"/>
      <w:snapToGrid w:val="0"/>
      <w:color w:val="000000"/>
      <w:kern w:val="0"/>
      <w:szCs w:val="21"/>
      <w14:ligatures w14:val="none"/>
    </w:rPr>
  </w:style>
  <w:style w:type="character" w:customStyle="1" w:styleId="af5">
    <w:name w:val="称呼 字符"/>
    <w:basedOn w:val="a2"/>
    <w:link w:val="af4"/>
    <w:uiPriority w:val="99"/>
    <w:semiHidden/>
    <w:qFormat/>
    <w:rPr>
      <w:rFonts w:ascii="Arial" w:eastAsia="微软雅黑 Light" w:hAnsi="Arial" w:cs="Arial"/>
      <w:snapToGrid w:val="0"/>
      <w:color w:val="000000"/>
      <w:kern w:val="0"/>
      <w:sz w:val="20"/>
      <w:szCs w:val="21"/>
      <w14:ligatures w14:val="none"/>
    </w:rPr>
  </w:style>
  <w:style w:type="character" w:customStyle="1" w:styleId="aff">
    <w:name w:val="纯文本 字符"/>
    <w:basedOn w:val="a2"/>
    <w:link w:val="afe"/>
    <w:uiPriority w:val="99"/>
    <w:semiHidden/>
    <w:qFormat/>
    <w:rPr>
      <w:rFonts w:asciiTheme="minorEastAsia" w:hAnsi="Courier New" w:cs="Courier New"/>
      <w:snapToGrid w:val="0"/>
      <w:color w:val="000000"/>
      <w:kern w:val="0"/>
      <w:sz w:val="20"/>
      <w:szCs w:val="21"/>
      <w14:ligatures w14:val="none"/>
    </w:rPr>
  </w:style>
  <w:style w:type="character" w:customStyle="1" w:styleId="ab">
    <w:name w:val="电子邮件签名 字符"/>
    <w:basedOn w:val="a2"/>
    <w:link w:val="aa"/>
    <w:uiPriority w:val="99"/>
    <w:semiHidden/>
    <w:qFormat/>
    <w:rPr>
      <w:rFonts w:ascii="Arial" w:eastAsia="微软雅黑 Light" w:hAnsi="Arial" w:cs="Arial"/>
      <w:snapToGrid w:val="0"/>
      <w:color w:val="000000"/>
      <w:kern w:val="0"/>
      <w:sz w:val="20"/>
      <w:szCs w:val="21"/>
      <w14:ligatures w14:val="none"/>
    </w:rPr>
  </w:style>
  <w:style w:type="character" w:customStyle="1" w:styleId="afff">
    <w:name w:val="副标题 字符"/>
    <w:basedOn w:val="a2"/>
    <w:link w:val="affe"/>
    <w:uiPriority w:val="11"/>
    <w:qFormat/>
    <w:rPr>
      <w:b/>
      <w:bCs/>
      <w:snapToGrid w:val="0"/>
      <w:color w:val="000000"/>
      <w:kern w:val="28"/>
      <w:sz w:val="32"/>
      <w:szCs w:val="32"/>
      <w14:ligatures w14:val="none"/>
    </w:rPr>
  </w:style>
  <w:style w:type="character" w:customStyle="1" w:styleId="a6">
    <w:name w:val="宏文本 字符"/>
    <w:basedOn w:val="a2"/>
    <w:link w:val="a5"/>
    <w:uiPriority w:val="99"/>
    <w:semiHidden/>
    <w:qFormat/>
    <w:rPr>
      <w:rFonts w:ascii="Courier New" w:eastAsia="宋体" w:hAnsi="Courier New" w:cs="Courier New"/>
      <w:snapToGrid w:val="0"/>
      <w:color w:val="000000"/>
      <w:kern w:val="0"/>
      <w:sz w:val="24"/>
      <w:szCs w:val="24"/>
      <w14:ligatures w14:val="none"/>
    </w:rPr>
  </w:style>
  <w:style w:type="character" w:customStyle="1" w:styleId="afff2">
    <w:name w:val="脚注文本 字符"/>
    <w:basedOn w:val="a2"/>
    <w:link w:val="afff1"/>
    <w:uiPriority w:val="99"/>
    <w:semiHidden/>
    <w:qFormat/>
    <w:rPr>
      <w:rFonts w:ascii="Arial" w:eastAsia="微软雅黑 Light" w:hAnsi="Arial" w:cs="Arial"/>
      <w:snapToGrid w:val="0"/>
      <w:color w:val="000000"/>
      <w:kern w:val="0"/>
      <w:sz w:val="18"/>
      <w:szCs w:val="18"/>
      <w14:ligatures w14:val="none"/>
    </w:rPr>
  </w:style>
  <w:style w:type="character" w:customStyle="1" w:styleId="af7">
    <w:name w:val="结束语 字符"/>
    <w:basedOn w:val="a2"/>
    <w:link w:val="af6"/>
    <w:uiPriority w:val="99"/>
    <w:semiHidden/>
    <w:qFormat/>
    <w:rPr>
      <w:rFonts w:ascii="Arial" w:eastAsia="微软雅黑 Light" w:hAnsi="Arial" w:cs="Arial"/>
      <w:snapToGrid w:val="0"/>
      <w:color w:val="000000"/>
      <w:kern w:val="0"/>
      <w:sz w:val="20"/>
      <w:szCs w:val="21"/>
      <w14:ligatures w14:val="none"/>
    </w:rPr>
  </w:style>
  <w:style w:type="paragraph" w:styleId="affff3">
    <w:name w:val="Intense Quote"/>
    <w:basedOn w:val="a1"/>
    <w:next w:val="a1"/>
    <w:link w:val="affff4"/>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4">
    <w:name w:val="明显引用 字符"/>
    <w:basedOn w:val="a2"/>
    <w:link w:val="affff3"/>
    <w:uiPriority w:val="30"/>
    <w:qFormat/>
    <w:rPr>
      <w:rFonts w:ascii="Arial" w:eastAsia="微软雅黑 Light" w:hAnsi="Arial" w:cs="Arial"/>
      <w:i/>
      <w:iCs/>
      <w:snapToGrid w:val="0"/>
      <w:color w:val="4472C4" w:themeColor="accent1"/>
      <w:kern w:val="0"/>
      <w:sz w:val="20"/>
      <w:szCs w:val="21"/>
      <w14:ligatures w14:val="none"/>
    </w:rPr>
  </w:style>
  <w:style w:type="character" w:customStyle="1" w:styleId="aff5">
    <w:name w:val="批注框文本 字符"/>
    <w:basedOn w:val="a2"/>
    <w:link w:val="aff4"/>
    <w:uiPriority w:val="99"/>
    <w:semiHidden/>
    <w:qFormat/>
    <w:rPr>
      <w:rFonts w:ascii="Arial" w:eastAsia="微软雅黑 Light" w:hAnsi="Arial" w:cs="Arial"/>
      <w:snapToGrid w:val="0"/>
      <w:color w:val="000000"/>
      <w:kern w:val="0"/>
      <w:sz w:val="18"/>
      <w:szCs w:val="18"/>
      <w14:ligatures w14:val="none"/>
    </w:rPr>
  </w:style>
  <w:style w:type="character" w:customStyle="1" w:styleId="affc">
    <w:name w:val="签名 字符"/>
    <w:basedOn w:val="a2"/>
    <w:link w:val="affb"/>
    <w:uiPriority w:val="99"/>
    <w:semiHidden/>
    <w:qFormat/>
    <w:rPr>
      <w:rFonts w:ascii="Arial" w:eastAsia="微软雅黑 Light" w:hAnsi="Arial" w:cs="Arial"/>
      <w:snapToGrid w:val="0"/>
      <w:color w:val="000000"/>
      <w:kern w:val="0"/>
      <w:sz w:val="20"/>
      <w:szCs w:val="21"/>
      <w14:ligatures w14:val="none"/>
    </w:rPr>
  </w:style>
  <w:style w:type="character" w:customStyle="1" w:styleId="aff1">
    <w:name w:val="日期 字符"/>
    <w:basedOn w:val="a2"/>
    <w:link w:val="aff0"/>
    <w:uiPriority w:val="99"/>
    <w:semiHidden/>
    <w:qFormat/>
    <w:rPr>
      <w:rFonts w:ascii="Arial" w:eastAsia="微软雅黑 Light" w:hAnsi="Arial" w:cs="Arial"/>
      <w:snapToGrid w:val="0"/>
      <w:color w:val="000000"/>
      <w:kern w:val="0"/>
      <w:sz w:val="20"/>
      <w:szCs w:val="21"/>
      <w14:ligatures w14:val="none"/>
    </w:rPr>
  </w:style>
  <w:style w:type="paragraph" w:customStyle="1" w:styleId="17">
    <w:name w:val="书目1"/>
    <w:basedOn w:val="a1"/>
    <w:next w:val="a1"/>
    <w:uiPriority w:val="37"/>
    <w:semiHidden/>
    <w:unhideWhenUsed/>
    <w:qFormat/>
  </w:style>
  <w:style w:type="character" w:customStyle="1" w:styleId="aff3">
    <w:name w:val="尾注文本 字符"/>
    <w:basedOn w:val="a2"/>
    <w:link w:val="aff2"/>
    <w:uiPriority w:val="99"/>
    <w:semiHidden/>
    <w:qFormat/>
    <w:rPr>
      <w:rFonts w:ascii="Arial" w:eastAsia="微软雅黑 Light" w:hAnsi="Arial" w:cs="Arial"/>
      <w:snapToGrid w:val="0"/>
      <w:color w:val="000000"/>
      <w:kern w:val="0"/>
      <w:sz w:val="20"/>
      <w:szCs w:val="21"/>
      <w14:ligatures w14:val="none"/>
    </w:rPr>
  </w:style>
  <w:style w:type="character" w:customStyle="1" w:styleId="af0">
    <w:name w:val="文档结构图 字符"/>
    <w:basedOn w:val="a2"/>
    <w:link w:val="af"/>
    <w:uiPriority w:val="99"/>
    <w:semiHidden/>
    <w:qFormat/>
    <w:rPr>
      <w:rFonts w:ascii="Microsoft YaHei UI" w:eastAsia="Microsoft YaHei UI" w:hAnsi="Arial" w:cs="Arial"/>
      <w:snapToGrid w:val="0"/>
      <w:color w:val="000000"/>
      <w:kern w:val="0"/>
      <w:sz w:val="18"/>
      <w:szCs w:val="18"/>
      <w14:ligatures w14:val="none"/>
    </w:rPr>
  </w:style>
  <w:style w:type="paragraph" w:styleId="affff5">
    <w:name w:val="No Spacing"/>
    <w:uiPriority w:val="1"/>
    <w:qFormat/>
    <w:pPr>
      <w:adjustRightInd w:val="0"/>
      <w:snapToGrid w:val="0"/>
      <w:ind w:left="23" w:right="23" w:firstLine="397"/>
      <w:jc w:val="both"/>
    </w:pPr>
    <w:rPr>
      <w:rFonts w:ascii="Arial" w:eastAsia="微软雅黑 Light" w:hAnsi="Arial" w:cs="Arial"/>
      <w:snapToGrid w:val="0"/>
      <w:color w:val="000000"/>
      <w:szCs w:val="21"/>
    </w:rPr>
  </w:style>
  <w:style w:type="character" w:customStyle="1" w:styleId="afff5">
    <w:name w:val="信息标题 字符"/>
    <w:basedOn w:val="a2"/>
    <w:link w:val="afff4"/>
    <w:uiPriority w:val="99"/>
    <w:semiHidden/>
    <w:qFormat/>
    <w:rPr>
      <w:rFonts w:asciiTheme="majorHAnsi" w:eastAsiaTheme="majorEastAsia" w:hAnsiTheme="majorHAnsi" w:cstheme="majorBidi"/>
      <w:snapToGrid w:val="0"/>
      <w:color w:val="000000"/>
      <w:kern w:val="0"/>
      <w:sz w:val="24"/>
      <w:szCs w:val="24"/>
      <w:shd w:val="pct20" w:color="auto" w:fill="auto"/>
      <w14:ligatures w14:val="none"/>
    </w:rPr>
  </w:style>
  <w:style w:type="paragraph" w:styleId="affff6">
    <w:name w:val="Quote"/>
    <w:basedOn w:val="a1"/>
    <w:next w:val="a1"/>
    <w:link w:val="affff7"/>
    <w:uiPriority w:val="29"/>
    <w:qFormat/>
    <w:pPr>
      <w:spacing w:before="200" w:after="160"/>
      <w:ind w:left="864" w:right="864"/>
      <w:jc w:val="center"/>
    </w:pPr>
    <w:rPr>
      <w:i/>
      <w:iCs/>
      <w:color w:val="404040" w:themeColor="text1" w:themeTint="BF"/>
    </w:rPr>
  </w:style>
  <w:style w:type="character" w:customStyle="1" w:styleId="affff7">
    <w:name w:val="引用 字符"/>
    <w:basedOn w:val="a2"/>
    <w:link w:val="affff6"/>
    <w:uiPriority w:val="29"/>
    <w:qFormat/>
    <w:rPr>
      <w:rFonts w:ascii="Arial" w:eastAsia="微软雅黑 Light" w:hAnsi="Arial" w:cs="Arial"/>
      <w:i/>
      <w:iCs/>
      <w:snapToGrid w:val="0"/>
      <w:color w:val="404040" w:themeColor="text1" w:themeTint="BF"/>
      <w:kern w:val="0"/>
      <w:sz w:val="20"/>
      <w:szCs w:val="21"/>
      <w14:ligatures w14:val="none"/>
    </w:rPr>
  </w:style>
  <w:style w:type="character" w:customStyle="1" w:styleId="28">
    <w:name w:val="正文文本 2 字符"/>
    <w:basedOn w:val="a2"/>
    <w:link w:val="27"/>
    <w:uiPriority w:val="99"/>
    <w:semiHidden/>
    <w:qFormat/>
    <w:rPr>
      <w:rFonts w:ascii="Arial" w:eastAsia="微软雅黑 Light" w:hAnsi="Arial" w:cs="Arial"/>
      <w:snapToGrid w:val="0"/>
      <w:color w:val="000000"/>
      <w:kern w:val="0"/>
      <w:sz w:val="20"/>
      <w:szCs w:val="21"/>
      <w14:ligatures w14:val="none"/>
    </w:rPr>
  </w:style>
  <w:style w:type="character" w:customStyle="1" w:styleId="36">
    <w:name w:val="正文文本 3 字符"/>
    <w:basedOn w:val="a2"/>
    <w:link w:val="35"/>
    <w:uiPriority w:val="99"/>
    <w:semiHidden/>
    <w:qFormat/>
    <w:rPr>
      <w:rFonts w:ascii="Arial" w:eastAsia="微软雅黑 Light" w:hAnsi="Arial" w:cs="Arial"/>
      <w:snapToGrid w:val="0"/>
      <w:color w:val="000000"/>
      <w:kern w:val="0"/>
      <w:sz w:val="16"/>
      <w:szCs w:val="16"/>
      <w14:ligatures w14:val="none"/>
    </w:rPr>
  </w:style>
  <w:style w:type="character" w:customStyle="1" w:styleId="afffc">
    <w:name w:val="正文文本首行缩进 字符"/>
    <w:basedOn w:val="af9"/>
    <w:link w:val="afffb"/>
    <w:uiPriority w:val="99"/>
    <w:semiHidden/>
    <w:qFormat/>
    <w:rPr>
      <w:rFonts w:ascii="Arial" w:eastAsia="微软雅黑 Light" w:hAnsi="Arial" w:cs="Arial"/>
      <w:snapToGrid w:val="0"/>
      <w:color w:val="000000"/>
      <w:kern w:val="0"/>
      <w:sz w:val="20"/>
      <w:szCs w:val="21"/>
      <w14:ligatures w14:val="none"/>
    </w:rPr>
  </w:style>
  <w:style w:type="character" w:customStyle="1" w:styleId="afb">
    <w:name w:val="正文文本缩进 字符"/>
    <w:basedOn w:val="a2"/>
    <w:link w:val="afa"/>
    <w:uiPriority w:val="99"/>
    <w:semiHidden/>
    <w:qFormat/>
    <w:rPr>
      <w:rFonts w:ascii="Arial" w:eastAsia="微软雅黑 Light" w:hAnsi="Arial" w:cs="Arial"/>
      <w:snapToGrid w:val="0"/>
      <w:color w:val="000000"/>
      <w:kern w:val="0"/>
      <w:sz w:val="20"/>
      <w:szCs w:val="21"/>
      <w14:ligatures w14:val="none"/>
    </w:rPr>
  </w:style>
  <w:style w:type="character" w:customStyle="1" w:styleId="2c">
    <w:name w:val="正文文本首行缩进 2 字符"/>
    <w:basedOn w:val="afb"/>
    <w:link w:val="2b"/>
    <w:uiPriority w:val="99"/>
    <w:semiHidden/>
    <w:qFormat/>
    <w:rPr>
      <w:rFonts w:ascii="Arial" w:eastAsia="微软雅黑 Light" w:hAnsi="Arial" w:cs="Arial"/>
      <w:snapToGrid w:val="0"/>
      <w:color w:val="000000"/>
      <w:kern w:val="0"/>
      <w:sz w:val="20"/>
      <w:szCs w:val="21"/>
      <w14:ligatures w14:val="none"/>
    </w:rPr>
  </w:style>
  <w:style w:type="character" w:customStyle="1" w:styleId="26">
    <w:name w:val="正文文本缩进 2 字符"/>
    <w:basedOn w:val="a2"/>
    <w:link w:val="25"/>
    <w:uiPriority w:val="99"/>
    <w:semiHidden/>
    <w:qFormat/>
    <w:rPr>
      <w:rFonts w:ascii="Arial" w:eastAsia="微软雅黑 Light" w:hAnsi="Arial" w:cs="Arial"/>
      <w:snapToGrid w:val="0"/>
      <w:color w:val="000000"/>
      <w:kern w:val="0"/>
      <w:sz w:val="20"/>
      <w:szCs w:val="21"/>
      <w14:ligatures w14:val="none"/>
    </w:rPr>
  </w:style>
  <w:style w:type="character" w:customStyle="1" w:styleId="39">
    <w:name w:val="正文文本缩进 3 字符"/>
    <w:basedOn w:val="a2"/>
    <w:link w:val="38"/>
    <w:uiPriority w:val="99"/>
    <w:semiHidden/>
    <w:qFormat/>
    <w:rPr>
      <w:rFonts w:ascii="Arial" w:eastAsia="微软雅黑 Light" w:hAnsi="Arial" w:cs="Arial"/>
      <w:snapToGrid w:val="0"/>
      <w:color w:val="000000"/>
      <w:kern w:val="0"/>
      <w:sz w:val="16"/>
      <w:szCs w:val="16"/>
      <w14:ligatures w14:val="none"/>
    </w:rPr>
  </w:style>
  <w:style w:type="character" w:customStyle="1" w:styleId="a9">
    <w:name w:val="注释标题 字符"/>
    <w:basedOn w:val="a2"/>
    <w:link w:val="a8"/>
    <w:uiPriority w:val="99"/>
    <w:semiHidden/>
    <w:qFormat/>
    <w:rPr>
      <w:rFonts w:ascii="Arial" w:eastAsia="微软雅黑 Light" w:hAnsi="Arial" w:cs="Arial"/>
      <w:snapToGrid w:val="0"/>
      <w:color w:val="000000"/>
      <w:kern w:val="0"/>
      <w:sz w:val="20"/>
      <w:szCs w:val="21"/>
      <w14:ligatures w14:val="none"/>
    </w:rPr>
  </w:style>
  <w:style w:type="table" w:customStyle="1" w:styleId="210">
    <w:name w:val="网格表 21"/>
    <w:basedOn w:val="a3"/>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61">
    <w:name w:val="网格表 3 - 着色 61"/>
    <w:basedOn w:val="a3"/>
    <w:uiPriority w:val="48"/>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0">
    <w:name w:val="无格式表格 41"/>
    <w:basedOn w:val="a3"/>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8">
    <w:name w:val="网格型1"/>
    <w:basedOn w:val="a3"/>
    <w:uiPriority w:val="39"/>
    <w:qFormat/>
    <w:rPr>
      <w:rFonts w:ascii="Arial" w:hAnsi="Arial" w:cs="Arial"/>
      <w:snapToGrid w:val="0"/>
      <w:color w:val="00000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vilsi">
    <w:name w:val="Avilsi正文"/>
    <w:basedOn w:val="a1"/>
    <w:qFormat/>
    <w:pPr>
      <w:widowControl w:val="0"/>
      <w:adjustRightInd/>
      <w:snapToGrid/>
      <w:spacing w:before="0" w:line="240" w:lineRule="auto"/>
      <w:ind w:left="0" w:right="0" w:firstLine="420"/>
    </w:pPr>
    <w:rPr>
      <w:rFonts w:asciiTheme="minorHAnsi" w:eastAsiaTheme="minorEastAsia" w:hAnsiTheme="minorHAnsi" w:cs="宋体"/>
      <w:snapToGrid/>
      <w:color w:val="auto"/>
      <w:kern w:val="2"/>
      <w:sz w:val="21"/>
      <w:szCs w:val="20"/>
    </w:rPr>
  </w:style>
  <w:style w:type="paragraph" w:customStyle="1" w:styleId="111111">
    <w:name w:val="111111"/>
    <w:basedOn w:val="a1"/>
    <w:link w:val="1111110"/>
    <w:qFormat/>
    <w:rsid w:val="00FB19F1"/>
    <w:rPr>
      <w:rFonts w:eastAsia="Microsoft YaHei Light"/>
    </w:rPr>
  </w:style>
  <w:style w:type="paragraph" w:customStyle="1" w:styleId="22222">
    <w:name w:val="22222"/>
    <w:basedOn w:val="111111"/>
    <w:link w:val="222220"/>
    <w:qFormat/>
    <w:rsid w:val="00FB19F1"/>
  </w:style>
  <w:style w:type="character" w:customStyle="1" w:styleId="1111110">
    <w:name w:val="111111 字符"/>
    <w:basedOn w:val="a2"/>
    <w:link w:val="111111"/>
    <w:rsid w:val="00FB19F1"/>
    <w:rPr>
      <w:rFonts w:ascii="Arial" w:eastAsia="Microsoft YaHei Light" w:hAnsi="Arial" w:cs="Arial"/>
      <w:snapToGrid w:val="0"/>
      <w:color w:val="000000"/>
      <w:szCs w:val="21"/>
    </w:rPr>
  </w:style>
  <w:style w:type="character" w:customStyle="1" w:styleId="222220">
    <w:name w:val="22222 字符"/>
    <w:basedOn w:val="1111110"/>
    <w:link w:val="22222"/>
    <w:rsid w:val="00FB19F1"/>
    <w:rPr>
      <w:rFonts w:ascii="Arial" w:eastAsia="Microsoft YaHei Light" w:hAnsi="Arial" w:cs="Arial"/>
      <w:snapToGrid w:val="0"/>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yperlink" Target="mailto:support@unitree.cc"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5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package" Target="embeddings/Microsoft_Visio_Drawing.vsdx"/><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package" Target="embeddings/Microsoft_Visio_Drawing1.vsdx"/><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85000"/>
          </a:schemeClr>
        </a:solidFill>
        <a:ln>
          <a:noFill/>
        </a:ln>
      </a:spPr>
      <a:bodyPr rot="0" spcFirstLastPara="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8"/>
    <customShpInfo spid="_x0000_s2056"/>
    <customShpInfo spid="_x0000_s2057"/>
    <customShpInfo spid="_x0000_s2055"/>
    <customShpInfo spid="_x0000_s2053"/>
    <customShpInfo spid="_x0000_s2052"/>
    <customShpInfo spid="_x0000_s2060"/>
    <customShpInfo spid="_x0000_s1026" textRotate="1"/>
    <customShpInfo spid="_x0000_s2059"/>
    <customShpInfo spid="_x0000_s2054"/>
    <customShpInfo spid="_x0000_s206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B0D104-417A-4F0A-9FBA-1AA19F4FF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3168</TotalTime>
  <Pages>20</Pages>
  <Words>1381</Words>
  <Characters>7874</Characters>
  <Application>Microsoft Office Word</Application>
  <DocSecurity>0</DocSecurity>
  <Lines>65</Lines>
  <Paragraphs>18</Paragraphs>
  <ScaleCrop>false</ScaleCrop>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cai_kun</dc:creator>
  <cp:lastModifiedBy>admin</cp:lastModifiedBy>
  <cp:revision>128</cp:revision>
  <cp:lastPrinted>2022-07-28T09:28:00Z</cp:lastPrinted>
  <dcterms:created xsi:type="dcterms:W3CDTF">2022-09-09T02:54:00Z</dcterms:created>
  <dcterms:modified xsi:type="dcterms:W3CDTF">2024-08-08T07:40:00Z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0A247D782E4748D0999EFFE89EDBD433_12</vt:lpwstr>
  </property>
</Properties>
</file>